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0" w:type="dxa"/>
        <w:tblInd w:w="-252" w:type="dxa"/>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10260"/>
      </w:tblGrid>
      <w:tr w:rsidR="00080DF7" w:rsidRPr="00080DF7" w14:paraId="7793FB26" w14:textId="77777777" w:rsidTr="00295825">
        <w:trPr>
          <w:cantSplit/>
          <w:trHeight w:val="1330"/>
        </w:trPr>
        <w:tc>
          <w:tcPr>
            <w:tcW w:w="10260" w:type="dxa"/>
            <w:shd w:val="clear" w:color="auto" w:fill="FFFFFF"/>
            <w:vAlign w:val="center"/>
          </w:tcPr>
          <w:p w14:paraId="6FFCADB9" w14:textId="7A3B29D9" w:rsidR="00080DF7" w:rsidRPr="00080DF7" w:rsidRDefault="00080DF7" w:rsidP="00080DF7">
            <w:pPr>
              <w:spacing w:after="0" w:line="276" w:lineRule="auto"/>
              <w:jc w:val="center"/>
              <w:rPr>
                <w:rFonts w:cstheme="minorHAnsi"/>
                <w:b/>
                <w:color w:val="000000"/>
                <w:kern w:val="0"/>
                <w:sz w:val="22"/>
                <w:szCs w:val="22"/>
                <w:lang w:val="en-GB"/>
                <w14:ligatures w14:val="none"/>
              </w:rPr>
            </w:pPr>
            <w:r w:rsidRPr="00080DF7">
              <w:rPr>
                <w:rFonts w:cstheme="minorHAnsi"/>
                <w:b/>
                <w:color w:val="000000"/>
                <w:kern w:val="0"/>
                <w:sz w:val="22"/>
                <w:szCs w:val="22"/>
                <w:lang w:val="en-GB"/>
                <w14:ligatures w14:val="none"/>
              </w:rPr>
              <w:t xml:space="preserve">TERMS OF REFERENCE FOR THE </w:t>
            </w:r>
            <w:r w:rsidR="00AB2374">
              <w:rPr>
                <w:rFonts w:cstheme="minorHAnsi"/>
                <w:b/>
                <w:color w:val="000000"/>
                <w:kern w:val="0"/>
                <w:sz w:val="22"/>
                <w:szCs w:val="22"/>
                <w:lang w:val="en-GB"/>
                <w14:ligatures w14:val="none"/>
              </w:rPr>
              <w:t>INTER</w:t>
            </w:r>
            <w:r w:rsidRPr="00080DF7">
              <w:rPr>
                <w:rFonts w:cstheme="minorHAnsi"/>
                <w:b/>
                <w:color w:val="000000"/>
                <w:kern w:val="0"/>
                <w:sz w:val="22"/>
                <w:szCs w:val="22"/>
                <w:lang w:val="en-GB"/>
                <w14:ligatures w14:val="none"/>
              </w:rPr>
              <w:t>NATIONAL ECOWAS VOLUNTEER POST OF</w:t>
            </w:r>
          </w:p>
          <w:p w14:paraId="132726AD" w14:textId="1A43C49D" w:rsidR="00080DF7" w:rsidRDefault="00BD3678" w:rsidP="00080DF7">
            <w:pPr>
              <w:spacing w:after="0" w:line="276" w:lineRule="auto"/>
              <w:jc w:val="center"/>
              <w:rPr>
                <w:rFonts w:cstheme="minorHAnsi"/>
                <w:b/>
                <w:color w:val="000000"/>
                <w:kern w:val="0"/>
                <w:sz w:val="22"/>
                <w:szCs w:val="22"/>
                <w:lang w:val="en-GB"/>
                <w14:ligatures w14:val="none"/>
              </w:rPr>
            </w:pPr>
            <w:r>
              <w:rPr>
                <w:rFonts w:cstheme="minorHAnsi"/>
                <w:b/>
                <w:color w:val="000000"/>
                <w:kern w:val="0"/>
                <w:sz w:val="22"/>
                <w:szCs w:val="22"/>
                <w:lang w:val="en-GB"/>
                <w14:ligatures w14:val="none"/>
              </w:rPr>
              <w:t>COUNTRY COORDINATOR</w:t>
            </w:r>
            <w:r w:rsidR="00321D6A">
              <w:rPr>
                <w:rFonts w:cstheme="minorHAnsi"/>
                <w:b/>
                <w:color w:val="000000"/>
                <w:kern w:val="0"/>
                <w:sz w:val="22"/>
                <w:szCs w:val="22"/>
                <w:lang w:val="en-GB"/>
                <w14:ligatures w14:val="none"/>
              </w:rPr>
              <w:t xml:space="preserve"> </w:t>
            </w:r>
            <w:r w:rsidR="00D9414C">
              <w:rPr>
                <w:rFonts w:cstheme="minorHAnsi"/>
                <w:b/>
                <w:color w:val="000000"/>
                <w:kern w:val="0"/>
                <w:sz w:val="22"/>
                <w:szCs w:val="22"/>
                <w:lang w:val="en-GB"/>
                <w14:ligatures w14:val="none"/>
              </w:rPr>
              <w:t xml:space="preserve">- </w:t>
            </w:r>
            <w:r w:rsidR="00321D6A">
              <w:rPr>
                <w:rFonts w:cstheme="minorHAnsi"/>
                <w:b/>
                <w:color w:val="000000"/>
                <w:kern w:val="0"/>
                <w:sz w:val="22"/>
                <w:szCs w:val="22"/>
                <w:lang w:val="en-GB"/>
                <w14:ligatures w14:val="none"/>
              </w:rPr>
              <w:t>GUINEA</w:t>
            </w:r>
          </w:p>
          <w:p w14:paraId="0F8EE280" w14:textId="592C4A31" w:rsidR="00080DF7" w:rsidRPr="00080DF7" w:rsidRDefault="00080DF7" w:rsidP="00080DF7">
            <w:pPr>
              <w:spacing w:after="0" w:line="276" w:lineRule="auto"/>
              <w:jc w:val="center"/>
              <w:rPr>
                <w:rFonts w:cstheme="minorHAnsi"/>
                <w:b/>
                <w:noProof/>
                <w:color w:val="000000"/>
                <w:kern w:val="0"/>
                <w:sz w:val="22"/>
                <w:szCs w:val="22"/>
                <w:lang w:val="en-GB"/>
                <w14:ligatures w14:val="none"/>
              </w:rPr>
            </w:pPr>
            <w:r w:rsidRPr="00080DF7">
              <w:rPr>
                <w:rFonts w:cstheme="minorHAnsi"/>
                <w:b/>
                <w:color w:val="000000"/>
                <w:kern w:val="0"/>
                <w:sz w:val="22"/>
                <w:szCs w:val="22"/>
                <w:lang w:val="en-GB"/>
                <w14:ligatures w14:val="none"/>
              </w:rPr>
              <w:t>July 2026</w:t>
            </w:r>
          </w:p>
        </w:tc>
      </w:tr>
    </w:tbl>
    <w:p w14:paraId="0316D8EB" w14:textId="77777777" w:rsidR="00080DF7" w:rsidRPr="00080DF7" w:rsidRDefault="00080DF7" w:rsidP="00080DF7">
      <w:pPr>
        <w:spacing w:after="200" w:line="276" w:lineRule="auto"/>
        <w:jc w:val="both"/>
        <w:rPr>
          <w:rFonts w:cstheme="minorHAnsi"/>
          <w:b/>
          <w:kern w:val="0"/>
          <w:sz w:val="22"/>
          <w:szCs w:val="22"/>
          <w:u w:val="single"/>
          <w:lang w:val="en-GB"/>
          <w14:ligatures w14:val="none"/>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080DF7" w:rsidRPr="00080DF7" w14:paraId="0BB5E521" w14:textId="77777777" w:rsidTr="00295825">
        <w:tc>
          <w:tcPr>
            <w:tcW w:w="10260" w:type="dxa"/>
            <w:shd w:val="clear" w:color="auto" w:fill="E0E0E0"/>
          </w:tcPr>
          <w:p w14:paraId="1E8C6971" w14:textId="77777777" w:rsidR="00080DF7" w:rsidRPr="00080DF7" w:rsidRDefault="00080DF7" w:rsidP="00080DF7">
            <w:pPr>
              <w:spacing w:after="0" w:line="276" w:lineRule="auto"/>
              <w:jc w:val="both"/>
              <w:rPr>
                <w:rFonts w:cstheme="minorHAnsi"/>
                <w:b/>
                <w:bCs/>
                <w:color w:val="000000"/>
                <w:kern w:val="0"/>
                <w:sz w:val="22"/>
                <w:szCs w:val="22"/>
                <w:lang w:val="en-GB"/>
                <w14:ligatures w14:val="none"/>
              </w:rPr>
            </w:pPr>
            <w:r w:rsidRPr="00080DF7">
              <w:rPr>
                <w:rFonts w:cstheme="minorHAnsi"/>
                <w:b/>
                <w:bCs/>
                <w:color w:val="000000"/>
                <w:kern w:val="0"/>
                <w:sz w:val="22"/>
                <w:szCs w:val="22"/>
                <w:lang w:val="en-GB"/>
                <w14:ligatures w14:val="none"/>
              </w:rPr>
              <w:t>I. Position Information</w:t>
            </w:r>
          </w:p>
        </w:tc>
      </w:tr>
    </w:tbl>
    <w:p w14:paraId="5C23DBA2" w14:textId="77777777" w:rsidR="00080DF7" w:rsidRPr="00080DF7" w:rsidRDefault="00080DF7" w:rsidP="00080DF7">
      <w:pPr>
        <w:spacing w:after="200" w:line="276" w:lineRule="auto"/>
        <w:jc w:val="both"/>
        <w:rPr>
          <w:rFonts w:cstheme="minorHAnsi"/>
          <w:b/>
          <w:kern w:val="0"/>
          <w:sz w:val="22"/>
          <w:szCs w:val="22"/>
          <w:lang w:val="en-US"/>
          <w14:ligatures w14:val="none"/>
        </w:rPr>
      </w:pPr>
    </w:p>
    <w:p w14:paraId="66ADBBFA" w14:textId="283F09C0" w:rsidR="00080DF7" w:rsidRPr="00080DF7" w:rsidRDefault="00080DF7" w:rsidP="00080DF7">
      <w:pPr>
        <w:spacing w:after="200" w:line="276" w:lineRule="auto"/>
        <w:jc w:val="both"/>
        <w:rPr>
          <w:rFonts w:cstheme="minorHAnsi"/>
          <w:kern w:val="0"/>
          <w:sz w:val="22"/>
          <w:szCs w:val="22"/>
          <w:lang w:val="en-US"/>
          <w14:ligatures w14:val="none"/>
        </w:rPr>
      </w:pPr>
      <w:r w:rsidRPr="00080DF7">
        <w:rPr>
          <w:rFonts w:cstheme="minorHAnsi"/>
          <w:b/>
          <w:kern w:val="0"/>
          <w:sz w:val="22"/>
          <w:szCs w:val="22"/>
          <w:lang w:val="en-US"/>
          <w14:ligatures w14:val="none"/>
        </w:rPr>
        <w:t>Job Title</w:t>
      </w:r>
      <w:r w:rsidRPr="00080DF7">
        <w:rPr>
          <w:rFonts w:cstheme="minorHAnsi"/>
          <w:kern w:val="0"/>
          <w:sz w:val="22"/>
          <w:szCs w:val="22"/>
          <w:lang w:val="en-US"/>
          <w14:ligatures w14:val="none"/>
        </w:rPr>
        <w:t xml:space="preserve">: </w:t>
      </w:r>
      <w:r w:rsidR="00BD3678">
        <w:rPr>
          <w:rFonts w:cstheme="minorHAnsi"/>
          <w:b/>
          <w:kern w:val="0"/>
          <w:sz w:val="22"/>
          <w:szCs w:val="22"/>
          <w:lang w:val="en-GB"/>
          <w14:ligatures w14:val="none"/>
        </w:rPr>
        <w:t>Country Coordinator</w:t>
      </w:r>
    </w:p>
    <w:p w14:paraId="321155C4" w14:textId="2D3DB51E" w:rsidR="00080DF7" w:rsidRPr="00080DF7" w:rsidRDefault="00080DF7" w:rsidP="00080DF7">
      <w:pPr>
        <w:tabs>
          <w:tab w:val="left" w:pos="6300"/>
        </w:tabs>
        <w:spacing w:after="200" w:line="276" w:lineRule="auto"/>
        <w:jc w:val="both"/>
        <w:rPr>
          <w:rFonts w:cstheme="minorHAnsi"/>
          <w:kern w:val="0"/>
          <w:sz w:val="22"/>
          <w:szCs w:val="22"/>
          <w:lang w:val="en-US"/>
          <w14:ligatures w14:val="none"/>
        </w:rPr>
      </w:pPr>
      <w:r w:rsidRPr="00080DF7">
        <w:rPr>
          <w:rFonts w:cstheme="minorHAnsi"/>
          <w:b/>
          <w:kern w:val="0"/>
          <w:sz w:val="22"/>
          <w:szCs w:val="22"/>
          <w:lang w:val="en-US"/>
          <w14:ligatures w14:val="none"/>
        </w:rPr>
        <w:t>Duty Station</w:t>
      </w:r>
      <w:r w:rsidRPr="00080DF7">
        <w:rPr>
          <w:rFonts w:cstheme="minorHAnsi"/>
          <w:kern w:val="0"/>
          <w:sz w:val="22"/>
          <w:szCs w:val="22"/>
          <w:lang w:val="en-US"/>
          <w14:ligatures w14:val="none"/>
        </w:rPr>
        <w:t xml:space="preserve">: </w:t>
      </w:r>
      <w:r w:rsidR="00BD3678">
        <w:rPr>
          <w:rFonts w:cstheme="minorHAnsi"/>
          <w:kern w:val="0"/>
          <w:sz w:val="22"/>
          <w:szCs w:val="22"/>
          <w:lang w:val="en-US"/>
          <w14:ligatures w14:val="none"/>
        </w:rPr>
        <w:t>Conakry</w:t>
      </w:r>
      <w:r w:rsidRPr="00080DF7">
        <w:rPr>
          <w:rFonts w:cstheme="minorHAnsi"/>
          <w:kern w:val="0"/>
          <w:sz w:val="22"/>
          <w:szCs w:val="22"/>
          <w:lang w:val="en-US"/>
          <w14:ligatures w14:val="none"/>
        </w:rPr>
        <w:t xml:space="preserve">, Republic of </w:t>
      </w:r>
      <w:r w:rsidR="00BD3678">
        <w:rPr>
          <w:rFonts w:cstheme="minorHAnsi"/>
          <w:kern w:val="0"/>
          <w:sz w:val="22"/>
          <w:szCs w:val="22"/>
          <w:lang w:val="en-US"/>
          <w14:ligatures w14:val="none"/>
        </w:rPr>
        <w:t>Guinea</w:t>
      </w:r>
      <w:r w:rsidRPr="00080DF7">
        <w:rPr>
          <w:rFonts w:cstheme="minorHAnsi"/>
          <w:kern w:val="0"/>
          <w:sz w:val="22"/>
          <w:szCs w:val="22"/>
          <w:lang w:val="en-US"/>
          <w14:ligatures w14:val="none"/>
        </w:rPr>
        <w:tab/>
      </w:r>
    </w:p>
    <w:p w14:paraId="5E1401EA" w14:textId="2C0FE6C2" w:rsidR="00080DF7" w:rsidRPr="00080DF7" w:rsidRDefault="00080DF7" w:rsidP="00080DF7">
      <w:pPr>
        <w:spacing w:after="200" w:line="276" w:lineRule="auto"/>
        <w:jc w:val="both"/>
        <w:rPr>
          <w:rFonts w:cstheme="minorHAnsi"/>
          <w:kern w:val="0"/>
          <w:sz w:val="22"/>
          <w:szCs w:val="22"/>
          <w:lang w:val="en-US"/>
          <w14:ligatures w14:val="none"/>
        </w:rPr>
      </w:pPr>
      <w:r w:rsidRPr="00080DF7">
        <w:rPr>
          <w:rFonts w:cstheme="minorHAnsi"/>
          <w:b/>
          <w:kern w:val="0"/>
          <w:sz w:val="22"/>
          <w:szCs w:val="22"/>
          <w:lang w:val="en-US"/>
          <w14:ligatures w14:val="none"/>
        </w:rPr>
        <w:t>Category:</w:t>
      </w:r>
      <w:r w:rsidRPr="00080DF7">
        <w:rPr>
          <w:rFonts w:cstheme="minorHAnsi"/>
          <w:kern w:val="0"/>
          <w:sz w:val="22"/>
          <w:szCs w:val="22"/>
          <w:lang w:val="en-US"/>
          <w14:ligatures w14:val="none"/>
        </w:rPr>
        <w:t xml:space="preserve"> </w:t>
      </w:r>
      <w:r w:rsidR="00AB2374">
        <w:rPr>
          <w:rFonts w:cstheme="minorHAnsi"/>
          <w:kern w:val="0"/>
          <w:sz w:val="22"/>
          <w:szCs w:val="22"/>
          <w:lang w:val="en-US"/>
          <w14:ligatures w14:val="none"/>
        </w:rPr>
        <w:t>Intern</w:t>
      </w:r>
      <w:r w:rsidRPr="00080DF7">
        <w:rPr>
          <w:rFonts w:cstheme="minorHAnsi"/>
          <w:kern w:val="0"/>
          <w:sz w:val="22"/>
          <w:szCs w:val="22"/>
          <w:lang w:val="en-US"/>
          <w14:ligatures w14:val="none"/>
        </w:rPr>
        <w:t>ational ECOWAS Volunteer</w:t>
      </w:r>
    </w:p>
    <w:p w14:paraId="409A5350" w14:textId="77777777" w:rsidR="00080DF7" w:rsidRPr="00080DF7" w:rsidRDefault="00080DF7" w:rsidP="00080DF7">
      <w:pPr>
        <w:spacing w:after="200" w:line="276" w:lineRule="auto"/>
        <w:jc w:val="both"/>
        <w:rPr>
          <w:rFonts w:cstheme="minorHAnsi"/>
          <w:kern w:val="0"/>
          <w:sz w:val="22"/>
          <w:szCs w:val="22"/>
          <w:lang w:val="en-US"/>
          <w14:ligatures w14:val="none"/>
        </w:rPr>
      </w:pPr>
      <w:r w:rsidRPr="00080DF7">
        <w:rPr>
          <w:rFonts w:cstheme="minorHAnsi"/>
          <w:b/>
          <w:kern w:val="0"/>
          <w:sz w:val="22"/>
          <w:szCs w:val="22"/>
          <w:lang w:val="en-GB"/>
          <w14:ligatures w14:val="none"/>
        </w:rPr>
        <w:t>Type of Contract:</w:t>
      </w:r>
      <w:r w:rsidRPr="00080DF7">
        <w:rPr>
          <w:rFonts w:cstheme="minorHAnsi"/>
          <w:kern w:val="0"/>
          <w:sz w:val="22"/>
          <w:szCs w:val="22"/>
          <w:lang w:val="en-GB"/>
          <w14:ligatures w14:val="none"/>
        </w:rPr>
        <w:t xml:space="preserve"> ECOWAS Volunteers Programme. </w:t>
      </w:r>
      <w:r w:rsidRPr="00080DF7">
        <w:rPr>
          <w:rFonts w:cstheme="minorHAnsi"/>
          <w:kern w:val="0"/>
          <w:sz w:val="22"/>
          <w:szCs w:val="22"/>
          <w:lang w:val="en-US"/>
          <w14:ligatures w14:val="none"/>
        </w:rPr>
        <w:t>Non-Family Position</w:t>
      </w:r>
    </w:p>
    <w:p w14:paraId="7B7AEDB7" w14:textId="77777777" w:rsidR="00080DF7" w:rsidRPr="00080DF7" w:rsidRDefault="00080DF7" w:rsidP="00080DF7">
      <w:pPr>
        <w:spacing w:after="200" w:line="276" w:lineRule="auto"/>
        <w:jc w:val="both"/>
        <w:rPr>
          <w:rFonts w:cstheme="minorHAnsi"/>
          <w:kern w:val="0"/>
          <w:sz w:val="22"/>
          <w:szCs w:val="22"/>
          <w:lang w:val="en-US"/>
          <w14:ligatures w14:val="none"/>
        </w:rPr>
      </w:pPr>
      <w:r w:rsidRPr="00080DF7">
        <w:rPr>
          <w:rFonts w:cstheme="minorHAnsi"/>
          <w:b/>
          <w:kern w:val="0"/>
          <w:sz w:val="22"/>
          <w:szCs w:val="22"/>
          <w:lang w:val="en-US"/>
          <w14:ligatures w14:val="none"/>
        </w:rPr>
        <w:t xml:space="preserve">Expected start date: </w:t>
      </w:r>
      <w:r w:rsidRPr="00080DF7">
        <w:rPr>
          <w:rFonts w:cstheme="minorHAnsi"/>
          <w:kern w:val="0"/>
          <w:sz w:val="22"/>
          <w:szCs w:val="22"/>
          <w:lang w:val="en-US"/>
          <w14:ligatures w14:val="none"/>
        </w:rPr>
        <w:t>1</w:t>
      </w:r>
      <w:r w:rsidRPr="00080DF7">
        <w:rPr>
          <w:rFonts w:cstheme="minorHAnsi"/>
          <w:kern w:val="0"/>
          <w:sz w:val="22"/>
          <w:szCs w:val="22"/>
          <w:vertAlign w:val="superscript"/>
          <w:lang w:val="en-US"/>
          <w14:ligatures w14:val="none"/>
        </w:rPr>
        <w:t>st</w:t>
      </w:r>
      <w:r w:rsidRPr="00080DF7">
        <w:rPr>
          <w:rFonts w:cstheme="minorHAnsi"/>
          <w:kern w:val="0"/>
          <w:sz w:val="22"/>
          <w:szCs w:val="22"/>
          <w:lang w:val="en-US"/>
          <w14:ligatures w14:val="none"/>
        </w:rPr>
        <w:t xml:space="preserve"> September 2026</w:t>
      </w:r>
    </w:p>
    <w:p w14:paraId="35FE7486" w14:textId="77777777" w:rsidR="00080DF7" w:rsidRPr="00080DF7" w:rsidRDefault="00080DF7" w:rsidP="00080DF7">
      <w:pPr>
        <w:spacing w:after="200" w:line="276" w:lineRule="auto"/>
        <w:jc w:val="both"/>
        <w:rPr>
          <w:rFonts w:cstheme="minorHAnsi"/>
          <w:kern w:val="0"/>
          <w:sz w:val="22"/>
          <w:szCs w:val="22"/>
          <w:lang w:val="en-GB"/>
          <w14:ligatures w14:val="none"/>
        </w:rPr>
      </w:pPr>
      <w:r w:rsidRPr="00080DF7">
        <w:rPr>
          <w:rFonts w:cstheme="minorHAnsi"/>
          <w:b/>
          <w:kern w:val="0"/>
          <w:sz w:val="22"/>
          <w:szCs w:val="22"/>
          <w:lang w:val="en-GB"/>
          <w14:ligatures w14:val="none"/>
        </w:rPr>
        <w:t>Duration</w:t>
      </w:r>
      <w:r w:rsidRPr="00080DF7">
        <w:rPr>
          <w:rFonts w:cstheme="minorHAnsi"/>
          <w:kern w:val="0"/>
          <w:sz w:val="22"/>
          <w:szCs w:val="22"/>
          <w:lang w:val="en-GB"/>
          <w14:ligatures w14:val="none"/>
        </w:rPr>
        <w:t>: One (01) year, with possibility for renewal (depending on budget availability and satisfactory performance)</w:t>
      </w:r>
    </w:p>
    <w:p w14:paraId="7DC91A02" w14:textId="77777777" w:rsidR="00080DF7" w:rsidRPr="00080DF7" w:rsidRDefault="00080DF7" w:rsidP="00080DF7">
      <w:pPr>
        <w:spacing w:after="200" w:line="276" w:lineRule="auto"/>
        <w:jc w:val="both"/>
        <w:rPr>
          <w:rFonts w:cstheme="minorHAnsi"/>
          <w:kern w:val="0"/>
          <w:sz w:val="22"/>
          <w:szCs w:val="22"/>
          <w:lang w:val="en-GB"/>
          <w14:ligatures w14:val="none"/>
        </w:rPr>
      </w:pPr>
      <w:r w:rsidRPr="00080DF7">
        <w:rPr>
          <w:rFonts w:cstheme="minorHAnsi"/>
          <w:b/>
          <w:kern w:val="0"/>
          <w:sz w:val="22"/>
          <w:szCs w:val="22"/>
          <w:lang w:val="en-GB"/>
          <w14:ligatures w14:val="none"/>
        </w:rPr>
        <w:t>Deadline for Application</w:t>
      </w:r>
      <w:r w:rsidRPr="00080DF7">
        <w:rPr>
          <w:rFonts w:cstheme="minorHAnsi"/>
          <w:kern w:val="0"/>
          <w:sz w:val="22"/>
          <w:szCs w:val="22"/>
          <w:lang w:val="en-GB"/>
          <w14:ligatures w14:val="none"/>
        </w:rPr>
        <w:t>: 21</w:t>
      </w:r>
      <w:r w:rsidRPr="00080DF7">
        <w:rPr>
          <w:rFonts w:cstheme="minorHAnsi"/>
          <w:kern w:val="0"/>
          <w:sz w:val="22"/>
          <w:szCs w:val="22"/>
          <w:vertAlign w:val="superscript"/>
          <w:lang w:val="en-GB"/>
          <w14:ligatures w14:val="none"/>
        </w:rPr>
        <w:t>st</w:t>
      </w:r>
      <w:r w:rsidRPr="00080DF7">
        <w:rPr>
          <w:rFonts w:cstheme="minorHAnsi"/>
          <w:kern w:val="0"/>
          <w:sz w:val="22"/>
          <w:szCs w:val="22"/>
          <w:lang w:val="en-GB"/>
          <w14:ligatures w14:val="none"/>
        </w:rPr>
        <w:t xml:space="preserve"> July 2026</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0DF7" w:rsidRPr="00080DF7" w14:paraId="091CA585" w14:textId="77777777" w:rsidTr="00295825">
        <w:tc>
          <w:tcPr>
            <w:tcW w:w="10260" w:type="dxa"/>
            <w:shd w:val="clear" w:color="auto" w:fill="D9D9D9"/>
          </w:tcPr>
          <w:p w14:paraId="26F7BD0F" w14:textId="77777777" w:rsidR="00080DF7" w:rsidRPr="00080DF7" w:rsidRDefault="00080DF7" w:rsidP="00080DF7">
            <w:pPr>
              <w:spacing w:after="0" w:line="276" w:lineRule="auto"/>
              <w:jc w:val="both"/>
              <w:rPr>
                <w:rFonts w:cstheme="minorHAnsi"/>
                <w:b/>
                <w:color w:val="000000"/>
                <w:kern w:val="0"/>
                <w:sz w:val="22"/>
                <w:szCs w:val="22"/>
                <w:lang w:val="en-GB"/>
                <w14:ligatures w14:val="none"/>
              </w:rPr>
            </w:pPr>
            <w:r w:rsidRPr="00080DF7">
              <w:rPr>
                <w:rFonts w:cstheme="minorHAnsi"/>
                <w:b/>
                <w:color w:val="000000"/>
                <w:kern w:val="0"/>
                <w:sz w:val="22"/>
                <w:szCs w:val="22"/>
                <w:lang w:val="en-GB"/>
                <w14:ligatures w14:val="none"/>
              </w:rPr>
              <w:t>II. Preamble</w:t>
            </w:r>
          </w:p>
        </w:tc>
      </w:tr>
    </w:tbl>
    <w:p w14:paraId="2B069438" w14:textId="77777777" w:rsidR="00080DF7" w:rsidRPr="00080DF7" w:rsidRDefault="00080DF7" w:rsidP="00080DF7">
      <w:pPr>
        <w:spacing w:after="0" w:line="276" w:lineRule="auto"/>
        <w:jc w:val="both"/>
        <w:rPr>
          <w:rFonts w:cstheme="minorHAnsi"/>
          <w:kern w:val="0"/>
          <w:sz w:val="22"/>
          <w:szCs w:val="22"/>
          <w:lang w:val="en-GB"/>
          <w14:ligatures w14:val="none"/>
        </w:rPr>
      </w:pPr>
    </w:p>
    <w:p w14:paraId="3670E4F6" w14:textId="77777777" w:rsidR="00080DF7" w:rsidRPr="00EE329F" w:rsidRDefault="00080DF7" w:rsidP="00080DF7">
      <w:pPr>
        <w:spacing w:after="200" w:line="276" w:lineRule="auto"/>
        <w:jc w:val="both"/>
        <w:rPr>
          <w:rFonts w:cstheme="minorHAnsi"/>
          <w:kern w:val="0"/>
          <w:sz w:val="22"/>
          <w:szCs w:val="22"/>
          <w:lang w:val="en-GB"/>
          <w14:ligatures w14:val="none"/>
        </w:rPr>
      </w:pPr>
      <w:r w:rsidRPr="00080DF7">
        <w:rPr>
          <w:rFonts w:cstheme="minorHAnsi"/>
          <w:kern w:val="0"/>
          <w:sz w:val="22"/>
          <w:szCs w:val="22"/>
          <w:lang w:val="en-GB"/>
          <w14:ligatures w14:val="none"/>
        </w:rPr>
        <w:t xml:space="preserve">The Economic Community of West African States (ECOWAS) was founded by the Treaty of Lagos, in </w:t>
      </w:r>
      <w:r w:rsidRPr="00EE329F">
        <w:rPr>
          <w:rFonts w:cstheme="minorHAnsi"/>
          <w:kern w:val="0"/>
          <w:sz w:val="22"/>
          <w:szCs w:val="22"/>
          <w:lang w:val="en-GB"/>
          <w14:ligatures w14:val="none"/>
        </w:rPr>
        <w:t>May 1975 as a regional group of fifteen countries: Benin, Burkina Faso, Cabo Verde, Côte d'Ivoire, The Gambia, Ghana, Guinea, Guinea Bissau, Liberia, Mali, Niger, Nigeria, Senegal, Sierra Leone and Togo. Burkina Faso, Mali and Niger withdraw their membership of the Community in 2025. The aim of the Community is to promote co-operation and integration, leading to the establishment of an economic union in West Africa in order to raise the living standards of its peoples, and to maintain and enhance economic stability, foster relations-among Member States and contribute to the progress and development of the African continent.</w:t>
      </w:r>
    </w:p>
    <w:p w14:paraId="240C892F" w14:textId="77777777" w:rsidR="00080DF7" w:rsidRPr="00EE329F" w:rsidRDefault="00080DF7" w:rsidP="00080DF7">
      <w:pPr>
        <w:spacing w:after="200" w:line="276" w:lineRule="auto"/>
        <w:jc w:val="both"/>
        <w:rPr>
          <w:rFonts w:cstheme="minorHAnsi"/>
          <w:kern w:val="0"/>
          <w:sz w:val="22"/>
          <w:szCs w:val="22"/>
          <w:lang w:val="en-GB"/>
          <w14:ligatures w14:val="none"/>
        </w:rPr>
      </w:pPr>
      <w:r w:rsidRPr="00EE329F">
        <w:rPr>
          <w:rFonts w:cstheme="minorHAnsi"/>
          <w:kern w:val="0"/>
          <w:sz w:val="22"/>
          <w:szCs w:val="22"/>
          <w:lang w:val="en-GB"/>
          <w14:ligatures w14:val="none"/>
        </w:rPr>
        <w:t>Through its departments and various agencies, ECOWAS is implementing critical and strategic programmes that will deepen cohesion and progressively eliminate identified barriers to full integration. In this way, the citizens of the community can ultimately take ownership for the realization of the new vision of moving from an ECOWAS of States to an “ECOWAS of the People: Peace and Prosperity for All” by 2050.</w:t>
      </w:r>
    </w:p>
    <w:p w14:paraId="0FF7A56C" w14:textId="52F962CC" w:rsidR="00080DF7" w:rsidRPr="00EE329F" w:rsidRDefault="00080DF7" w:rsidP="00080DF7">
      <w:pPr>
        <w:spacing w:after="200" w:line="276" w:lineRule="auto"/>
        <w:jc w:val="both"/>
        <w:rPr>
          <w:rFonts w:cstheme="minorHAnsi"/>
          <w:kern w:val="0"/>
          <w:sz w:val="22"/>
          <w:szCs w:val="22"/>
          <w:lang w:val="en-GB"/>
          <w14:ligatures w14:val="none"/>
        </w:rPr>
      </w:pPr>
      <w:r w:rsidRPr="00EE329F">
        <w:rPr>
          <w:rFonts w:cstheme="minorHAnsi"/>
          <w:kern w:val="0"/>
          <w:sz w:val="22"/>
          <w:szCs w:val="22"/>
          <w:lang w:val="en-GB"/>
          <w14:ligatures w14:val="none"/>
        </w:rPr>
        <w:t>Toward the achievement of this vision, the ECOWAS Youth and Sports Development Centre (EYSDC), which was created by the Decision A/DEC.13/01/05 of 19</w:t>
      </w:r>
      <w:r w:rsidRPr="00EE329F">
        <w:rPr>
          <w:rFonts w:cstheme="minorHAnsi"/>
          <w:kern w:val="0"/>
          <w:sz w:val="22"/>
          <w:szCs w:val="22"/>
          <w:vertAlign w:val="superscript"/>
          <w:lang w:val="en-GB"/>
          <w14:ligatures w14:val="none"/>
        </w:rPr>
        <w:t>th</w:t>
      </w:r>
      <w:r w:rsidRPr="00EE329F">
        <w:rPr>
          <w:rFonts w:cstheme="minorHAnsi"/>
          <w:kern w:val="0"/>
          <w:sz w:val="22"/>
          <w:szCs w:val="22"/>
          <w:lang w:val="en-GB"/>
          <w14:ligatures w14:val="none"/>
        </w:rPr>
        <w:t xml:space="preserve"> January 2005 at Accra, Ghana as a specialized Agency, is implementing policies, activities and strategic action plans, as well as the ECOWAS vision in the areas of youth and sports, including the ECOWAS Volunteers Programme (EVP) under the Human Development and Social Affairs Department of the ECOWAS Commission. Originally </w:t>
      </w:r>
      <w:r w:rsidRPr="00EE329F">
        <w:rPr>
          <w:rFonts w:cstheme="minorHAnsi"/>
          <w:kern w:val="0"/>
          <w:sz w:val="22"/>
          <w:szCs w:val="22"/>
          <w:lang w:val="en-GB"/>
          <w14:ligatures w14:val="none"/>
        </w:rPr>
        <w:lastRenderedPageBreak/>
        <w:t>based in Ouagadougou (Burkina Faso), the EYSDC was relocated to Monrovia, Liberia following the withdrawal of Burkina Faso from ECOWAS in 2025.</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0DF7" w:rsidRPr="00EE329F" w14:paraId="36CFE629" w14:textId="77777777" w:rsidTr="00295825">
        <w:tc>
          <w:tcPr>
            <w:tcW w:w="10260" w:type="dxa"/>
            <w:tcBorders>
              <w:bottom w:val="single" w:sz="4" w:space="0" w:color="auto"/>
            </w:tcBorders>
            <w:shd w:val="clear" w:color="auto" w:fill="E0E0E0"/>
          </w:tcPr>
          <w:p w14:paraId="2A91CF71" w14:textId="77777777" w:rsidR="00080DF7" w:rsidRPr="00EE329F" w:rsidRDefault="00080DF7" w:rsidP="00080DF7">
            <w:pPr>
              <w:spacing w:after="0" w:line="276" w:lineRule="auto"/>
              <w:jc w:val="both"/>
              <w:rPr>
                <w:rFonts w:cstheme="minorHAnsi"/>
                <w:b/>
                <w:color w:val="000000"/>
                <w:kern w:val="0"/>
                <w:sz w:val="22"/>
                <w:szCs w:val="22"/>
                <w:lang w:val="en-GB"/>
                <w14:ligatures w14:val="none"/>
              </w:rPr>
            </w:pPr>
            <w:r w:rsidRPr="00EE329F">
              <w:rPr>
                <w:rFonts w:cstheme="minorHAnsi"/>
                <w:b/>
                <w:color w:val="000000"/>
                <w:kern w:val="0"/>
                <w:sz w:val="22"/>
                <w:szCs w:val="22"/>
                <w:lang w:val="en-GB"/>
                <w14:ligatures w14:val="none"/>
              </w:rPr>
              <w:t xml:space="preserve">III. </w:t>
            </w:r>
            <w:r w:rsidRPr="00EE329F">
              <w:rPr>
                <w:rFonts w:cstheme="minorHAnsi"/>
                <w:b/>
                <w:bCs/>
                <w:kern w:val="0"/>
                <w:sz w:val="22"/>
                <w:szCs w:val="22"/>
                <w:lang w:val="en-GB"/>
                <w14:ligatures w14:val="none"/>
              </w:rPr>
              <w:t>Organizational Framework of the Mission</w:t>
            </w:r>
          </w:p>
        </w:tc>
      </w:tr>
    </w:tbl>
    <w:p w14:paraId="60BD9101" w14:textId="77777777" w:rsidR="00080DF7" w:rsidRPr="00EE329F" w:rsidRDefault="00080DF7" w:rsidP="00080DF7">
      <w:pPr>
        <w:spacing w:after="0" w:line="276" w:lineRule="auto"/>
        <w:jc w:val="both"/>
        <w:rPr>
          <w:rFonts w:cstheme="minorHAnsi"/>
          <w:kern w:val="0"/>
          <w:sz w:val="22"/>
          <w:szCs w:val="22"/>
          <w:lang w:val="en-GB"/>
          <w14:ligatures w14:val="none"/>
        </w:rPr>
      </w:pPr>
    </w:p>
    <w:p w14:paraId="6370B298" w14:textId="77777777" w:rsidR="00080DF7" w:rsidRPr="00EE329F" w:rsidRDefault="00080DF7" w:rsidP="00080DF7">
      <w:pPr>
        <w:spacing w:after="200" w:line="276" w:lineRule="auto"/>
        <w:jc w:val="both"/>
        <w:rPr>
          <w:rFonts w:cstheme="minorHAnsi"/>
          <w:kern w:val="0"/>
          <w:sz w:val="22"/>
          <w:szCs w:val="22"/>
          <w:lang w:val="en-GB"/>
          <w14:ligatures w14:val="none"/>
        </w:rPr>
      </w:pPr>
      <w:r w:rsidRPr="00EE329F">
        <w:rPr>
          <w:rFonts w:cstheme="minorHAnsi"/>
          <w:kern w:val="0"/>
          <w:sz w:val="22"/>
          <w:szCs w:val="22"/>
          <w:lang w:val="en-GB"/>
          <w14:ligatures w14:val="none"/>
        </w:rPr>
        <w:t>Since its official launch in Monrovia, Liberia on 26 March 2010, the ECOWAS Volunteers Programme (EVP) has devoted time, resources, and expertise to promoting regional unity, peace, and development through volunteerism. The ECOWAS volunteers, young male and female Community citizens, have kept faith with the ECOWAS vision of a community of people supporting people, and demonstrated their collective conviction that peacebuilding and reconciliation can be useful development tools for establishing peace in member States and across West Africa region.</w:t>
      </w:r>
    </w:p>
    <w:p w14:paraId="75806C40" w14:textId="77777777" w:rsidR="00080DF7" w:rsidRPr="00EE329F" w:rsidRDefault="00080DF7" w:rsidP="00080DF7">
      <w:pPr>
        <w:spacing w:after="200" w:line="276" w:lineRule="auto"/>
        <w:jc w:val="both"/>
        <w:rPr>
          <w:rFonts w:cstheme="minorHAnsi"/>
          <w:kern w:val="0"/>
          <w:sz w:val="22"/>
          <w:szCs w:val="22"/>
          <w:lang w:val="en-GB"/>
          <w14:ligatures w14:val="none"/>
        </w:rPr>
      </w:pPr>
      <w:r w:rsidRPr="00EE329F">
        <w:rPr>
          <w:rFonts w:cstheme="minorHAnsi"/>
          <w:kern w:val="0"/>
          <w:sz w:val="22"/>
          <w:szCs w:val="22"/>
          <w:lang w:val="en-GB"/>
          <w14:ligatures w14:val="none"/>
        </w:rPr>
        <w:t>The ECOWAS Volunteers Programme (EVP) is a demand-driven flagship programme of the ECOWAS Commission. It seeks to harness and inject the expertise and professional and personal contributions of mainly young citizens into the process of the implementation of national development agenda of their host countries and communities. And as they do so, they also build and develop their own capacities through contacts with their new professional and social-cultural environments and the lessons derived therefrom.</w:t>
      </w:r>
    </w:p>
    <w:p w14:paraId="5AC5B6D4" w14:textId="5EFE4FC2" w:rsidR="00080DF7" w:rsidRPr="00EE329F" w:rsidRDefault="00BD3678" w:rsidP="00080DF7">
      <w:pPr>
        <w:spacing w:after="200" w:line="276" w:lineRule="auto"/>
        <w:jc w:val="both"/>
        <w:rPr>
          <w:rFonts w:cstheme="minorHAnsi"/>
          <w:kern w:val="0"/>
          <w:sz w:val="22"/>
          <w:szCs w:val="22"/>
          <w:lang w:val="en-GB"/>
          <w14:ligatures w14:val="none"/>
        </w:rPr>
      </w:pPr>
      <w:r w:rsidRPr="00EE329F">
        <w:rPr>
          <w:rFonts w:cstheme="minorHAnsi"/>
          <w:kern w:val="0"/>
          <w:sz w:val="22"/>
          <w:szCs w:val="22"/>
          <w:lang w:val="en-GB"/>
          <w14:ligatures w14:val="none"/>
        </w:rPr>
        <w:t xml:space="preserve">Under agreement between the ECOWAS Youth and Sports Development Centre (EYSDC), and the Government of </w:t>
      </w:r>
      <w:r w:rsidR="00F614D0" w:rsidRPr="00EE329F">
        <w:rPr>
          <w:rFonts w:cstheme="minorHAnsi"/>
          <w:kern w:val="0"/>
          <w:sz w:val="22"/>
          <w:szCs w:val="22"/>
          <w:lang w:val="en-GB"/>
          <w14:ligatures w14:val="none"/>
        </w:rPr>
        <w:t>Guinea</w:t>
      </w:r>
      <w:r w:rsidRPr="00EE329F">
        <w:rPr>
          <w:rFonts w:cstheme="minorHAnsi"/>
          <w:kern w:val="0"/>
          <w:sz w:val="22"/>
          <w:szCs w:val="22"/>
          <w:lang w:val="en-GB"/>
          <w14:ligatures w14:val="none"/>
        </w:rPr>
        <w:t>, the ECOWAS Commission intends to recruit an International Volunteer Country Coordinator in order to assist in the implementation of the ECOWAS Volunteers Programme (EVP) objectives at the EVP Country Office</w:t>
      </w:r>
      <w:r w:rsidR="00F614D0" w:rsidRPr="00EE329F">
        <w:rPr>
          <w:rFonts w:cstheme="minorHAnsi"/>
          <w:kern w:val="0"/>
          <w:sz w:val="22"/>
          <w:szCs w:val="22"/>
          <w:lang w:val="en-GB"/>
          <w14:ligatures w14:val="none"/>
        </w:rPr>
        <w:t>.</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0DF7" w:rsidRPr="00EE329F" w14:paraId="22C11497" w14:textId="77777777" w:rsidTr="00295825">
        <w:trPr>
          <w:trHeight w:val="302"/>
        </w:trPr>
        <w:tc>
          <w:tcPr>
            <w:tcW w:w="10260" w:type="dxa"/>
            <w:tcBorders>
              <w:bottom w:val="single" w:sz="4" w:space="0" w:color="auto"/>
            </w:tcBorders>
            <w:shd w:val="clear" w:color="auto" w:fill="D9D9D9"/>
          </w:tcPr>
          <w:p w14:paraId="6E03CC4A" w14:textId="77777777" w:rsidR="00080DF7" w:rsidRPr="00EE329F" w:rsidRDefault="00080DF7" w:rsidP="00080DF7">
            <w:pPr>
              <w:spacing w:after="0" w:line="276" w:lineRule="auto"/>
              <w:jc w:val="both"/>
              <w:rPr>
                <w:rFonts w:cstheme="minorHAnsi"/>
                <w:b/>
                <w:color w:val="000000"/>
                <w:kern w:val="0"/>
                <w:sz w:val="22"/>
                <w:szCs w:val="22"/>
                <w:lang w:val="en-US"/>
                <w14:ligatures w14:val="none"/>
              </w:rPr>
            </w:pPr>
            <w:r w:rsidRPr="00EE329F">
              <w:rPr>
                <w:rFonts w:cstheme="minorHAnsi"/>
                <w:b/>
                <w:color w:val="000000"/>
                <w:kern w:val="0"/>
                <w:sz w:val="22"/>
                <w:szCs w:val="22"/>
                <w:lang w:val="en-US"/>
                <w14:ligatures w14:val="none"/>
              </w:rPr>
              <w:t>IV. Duties and Responsibilities</w:t>
            </w:r>
          </w:p>
        </w:tc>
      </w:tr>
    </w:tbl>
    <w:p w14:paraId="643FB94C" w14:textId="77777777" w:rsidR="00080DF7" w:rsidRPr="00EE329F" w:rsidRDefault="00080DF7" w:rsidP="00080DF7">
      <w:pPr>
        <w:spacing w:after="0" w:line="276" w:lineRule="auto"/>
        <w:jc w:val="both"/>
        <w:rPr>
          <w:rFonts w:cstheme="minorHAnsi"/>
          <w:kern w:val="0"/>
          <w:sz w:val="22"/>
          <w:szCs w:val="22"/>
          <w:lang w:val="en-US"/>
          <w14:ligatures w14:val="none"/>
        </w:rPr>
      </w:pPr>
    </w:p>
    <w:p w14:paraId="7BB48DA5" w14:textId="31D3EF76" w:rsidR="00080DF7" w:rsidRPr="00EE329F" w:rsidRDefault="00BD3678" w:rsidP="00080DF7">
      <w:pPr>
        <w:spacing w:after="200" w:line="276" w:lineRule="auto"/>
        <w:jc w:val="both"/>
        <w:rPr>
          <w:rFonts w:cstheme="minorHAnsi"/>
          <w:kern w:val="0"/>
          <w:sz w:val="22"/>
          <w:szCs w:val="22"/>
          <w:lang w:val="en-GB"/>
          <w14:ligatures w14:val="none"/>
        </w:rPr>
      </w:pPr>
      <w:r w:rsidRPr="00EE329F">
        <w:rPr>
          <w:rFonts w:cstheme="minorHAnsi"/>
          <w:kern w:val="0"/>
          <w:sz w:val="22"/>
          <w:szCs w:val="22"/>
          <w:lang w:val="en-GB"/>
          <w14:ligatures w14:val="none"/>
        </w:rPr>
        <w:t xml:space="preserve">Under the supervision of the ECOWAS </w:t>
      </w:r>
      <w:r w:rsidR="00F614D0" w:rsidRPr="00EE329F">
        <w:rPr>
          <w:rFonts w:cstheme="minorHAnsi"/>
          <w:kern w:val="0"/>
          <w:sz w:val="22"/>
          <w:szCs w:val="22"/>
          <w:lang w:val="en-GB"/>
          <w14:ligatures w14:val="none"/>
        </w:rPr>
        <w:t>National Office</w:t>
      </w:r>
      <w:r w:rsidRPr="00EE329F">
        <w:rPr>
          <w:rFonts w:cstheme="minorHAnsi"/>
          <w:kern w:val="0"/>
          <w:sz w:val="22"/>
          <w:szCs w:val="22"/>
          <w:lang w:val="en-GB"/>
          <w14:ligatures w14:val="none"/>
        </w:rPr>
        <w:t xml:space="preserve"> in </w:t>
      </w:r>
      <w:r w:rsidR="00F614D0" w:rsidRPr="00EE329F">
        <w:rPr>
          <w:rFonts w:cstheme="minorHAnsi"/>
          <w:kern w:val="0"/>
          <w:sz w:val="22"/>
          <w:szCs w:val="22"/>
          <w:lang w:val="en-GB"/>
          <w14:ligatures w14:val="none"/>
        </w:rPr>
        <w:t>Guinea</w:t>
      </w:r>
      <w:r w:rsidRPr="00EE329F">
        <w:rPr>
          <w:rFonts w:cstheme="minorHAnsi"/>
          <w:kern w:val="0"/>
          <w:sz w:val="22"/>
          <w:szCs w:val="22"/>
          <w:lang w:val="en-GB"/>
          <w14:ligatures w14:val="none"/>
        </w:rPr>
        <w:t xml:space="preserve"> and in conjunction with the </w:t>
      </w:r>
      <w:r w:rsidR="00F614D0" w:rsidRPr="00EE329F">
        <w:rPr>
          <w:rFonts w:cstheme="minorHAnsi"/>
          <w:kern w:val="0"/>
          <w:sz w:val="22"/>
          <w:szCs w:val="22"/>
          <w:lang w:val="en-GB"/>
          <w14:ligatures w14:val="none"/>
        </w:rPr>
        <w:t>EYSDC</w:t>
      </w:r>
      <w:r w:rsidRPr="00EE329F">
        <w:rPr>
          <w:rFonts w:cstheme="minorHAnsi"/>
          <w:kern w:val="0"/>
          <w:sz w:val="22"/>
          <w:szCs w:val="22"/>
          <w:lang w:val="en-GB"/>
          <w14:ligatures w14:val="none"/>
        </w:rPr>
        <w:t xml:space="preserve">, the ECOWAS International Volunteer, Country Coordinator will:  </w:t>
      </w:r>
    </w:p>
    <w:p w14:paraId="7A2481E5" w14:textId="77777777" w:rsidR="00BD3678" w:rsidRPr="00EE329F" w:rsidRDefault="00BD3678" w:rsidP="00BD3678">
      <w:pPr>
        <w:numPr>
          <w:ilvl w:val="0"/>
          <w:numId w:val="3"/>
        </w:numPr>
        <w:suppressAutoHyphens/>
        <w:spacing w:after="0" w:line="240" w:lineRule="auto"/>
        <w:ind w:right="-30"/>
        <w:jc w:val="both"/>
        <w:rPr>
          <w:rFonts w:eastAsia="Times New Roman" w:cstheme="minorHAnsi"/>
          <w:kern w:val="0"/>
          <w:sz w:val="22"/>
          <w:szCs w:val="22"/>
          <w:lang w:val="en-GB" w:eastAsia="ar-SA"/>
          <w14:ligatures w14:val="none"/>
        </w:rPr>
      </w:pPr>
      <w:r w:rsidRPr="00EE329F">
        <w:rPr>
          <w:rFonts w:eastAsia="Times New Roman" w:cstheme="minorHAnsi"/>
          <w:kern w:val="0"/>
          <w:sz w:val="22"/>
          <w:szCs w:val="22"/>
          <w:lang w:val="en-GB" w:eastAsia="ar-SA"/>
          <w14:ligatures w14:val="none"/>
        </w:rPr>
        <w:t>The ECOWAS Volunteers (EVs) Country Coordinator is central to the ECOWAS Volunteers (EVs) programme at the country level. She/he will work with the ECOWAS Resident Representative and collaborate with the head of the ECOWAS National Office in the country of assignment, on a day-to-day basis, on matters concerning relations with the host country institutions for effective programme implementation at the national level.</w:t>
      </w:r>
    </w:p>
    <w:p w14:paraId="65981DE8" w14:textId="77777777" w:rsidR="00BD3678" w:rsidRPr="00EE329F" w:rsidRDefault="00BD3678" w:rsidP="00BD3678">
      <w:pPr>
        <w:suppressAutoHyphens/>
        <w:spacing w:after="0" w:line="240" w:lineRule="auto"/>
        <w:ind w:right="-30"/>
        <w:jc w:val="both"/>
        <w:rPr>
          <w:rFonts w:eastAsia="Times New Roman" w:cstheme="minorHAnsi"/>
          <w:kern w:val="0"/>
          <w:sz w:val="22"/>
          <w:szCs w:val="22"/>
          <w:lang w:val="en-GB" w:eastAsia="ar-SA"/>
          <w14:ligatures w14:val="none"/>
        </w:rPr>
      </w:pPr>
    </w:p>
    <w:p w14:paraId="17C046E5" w14:textId="77777777" w:rsidR="00BD3678" w:rsidRPr="00EE329F" w:rsidRDefault="00BD3678" w:rsidP="00BD3678">
      <w:pPr>
        <w:numPr>
          <w:ilvl w:val="0"/>
          <w:numId w:val="3"/>
        </w:numPr>
        <w:suppressAutoHyphens/>
        <w:spacing w:after="0" w:line="240" w:lineRule="auto"/>
        <w:ind w:right="-30"/>
        <w:jc w:val="both"/>
        <w:rPr>
          <w:rFonts w:eastAsia="Times New Roman" w:cstheme="minorHAnsi"/>
          <w:kern w:val="0"/>
          <w:sz w:val="22"/>
          <w:szCs w:val="22"/>
          <w:lang w:val="en-GB" w:eastAsia="ar-SA"/>
          <w14:ligatures w14:val="none"/>
        </w:rPr>
      </w:pPr>
      <w:r w:rsidRPr="00EE329F">
        <w:rPr>
          <w:rFonts w:eastAsia="Times New Roman" w:cstheme="minorHAnsi"/>
          <w:kern w:val="0"/>
          <w:sz w:val="22"/>
          <w:szCs w:val="22"/>
          <w:lang w:val="en-GB" w:eastAsia="ar-SA"/>
          <w14:ligatures w14:val="none"/>
        </w:rPr>
        <w:t xml:space="preserve">S/he report to the ECOWAS Volunteers Programme (EVP) Officer at the ECOWAS Youth and Sports Development Centre (EYSDC) to whom she/he is ultimately responsible for all operational and administrative issues concerning the effective implementation of the programme at national level. </w:t>
      </w:r>
    </w:p>
    <w:p w14:paraId="466C6B19" w14:textId="77777777" w:rsidR="00BD3678" w:rsidRPr="00EE329F" w:rsidRDefault="00BD3678" w:rsidP="00BD3678">
      <w:pPr>
        <w:suppressAutoHyphens/>
        <w:spacing w:after="0" w:line="240" w:lineRule="auto"/>
        <w:ind w:right="-30"/>
        <w:jc w:val="both"/>
        <w:rPr>
          <w:rFonts w:eastAsia="Times New Roman" w:cstheme="minorHAnsi"/>
          <w:kern w:val="0"/>
          <w:sz w:val="22"/>
          <w:szCs w:val="22"/>
          <w:lang w:val="en-GB" w:eastAsia="ar-SA"/>
          <w14:ligatures w14:val="none"/>
        </w:rPr>
      </w:pPr>
    </w:p>
    <w:p w14:paraId="6352CC95" w14:textId="72882BDC" w:rsidR="00BD3678" w:rsidRDefault="00BD3678" w:rsidP="00BD3678">
      <w:pPr>
        <w:numPr>
          <w:ilvl w:val="0"/>
          <w:numId w:val="3"/>
        </w:numPr>
        <w:suppressAutoHyphens/>
        <w:spacing w:after="0" w:line="240" w:lineRule="auto"/>
        <w:ind w:right="-30"/>
        <w:jc w:val="both"/>
        <w:rPr>
          <w:rFonts w:eastAsia="Times New Roman" w:cstheme="minorHAnsi"/>
          <w:kern w:val="0"/>
          <w:sz w:val="22"/>
          <w:szCs w:val="22"/>
          <w:lang w:val="en-GB" w:eastAsia="ar-SA"/>
          <w14:ligatures w14:val="none"/>
        </w:rPr>
      </w:pPr>
      <w:r w:rsidRPr="00EE329F">
        <w:rPr>
          <w:rFonts w:eastAsia="Times New Roman" w:cstheme="minorHAnsi"/>
          <w:kern w:val="0"/>
          <w:sz w:val="22"/>
          <w:szCs w:val="22"/>
          <w:lang w:val="en-GB" w:eastAsia="ar-SA"/>
          <w14:ligatures w14:val="none"/>
        </w:rPr>
        <w:t>In liaison with and with the support and facilitation (where necessary) of the Head of the ECOWAS National Office, and in consultation with the ECOWAS Permanent or Resident Representative, the ECOWAS Volunteers (EVs) Country Coordinator shall perform the following functions:</w:t>
      </w:r>
    </w:p>
    <w:p w14:paraId="73273FFD" w14:textId="77777777" w:rsidR="00AC6DEC" w:rsidRDefault="00AC6DEC" w:rsidP="00AC6DEC">
      <w:pPr>
        <w:pStyle w:val="ListParagraph"/>
        <w:rPr>
          <w:rFonts w:eastAsia="Times New Roman" w:cstheme="minorHAnsi"/>
          <w:kern w:val="0"/>
          <w:sz w:val="22"/>
          <w:szCs w:val="22"/>
          <w:lang w:val="en-GB" w:eastAsia="ar-SA"/>
          <w14:ligatures w14:val="none"/>
        </w:rPr>
      </w:pPr>
    </w:p>
    <w:p w14:paraId="2E9A5E7A" w14:textId="77777777" w:rsidR="00AC6DEC" w:rsidRPr="00EE329F" w:rsidRDefault="00AC6DEC" w:rsidP="00AC6DEC">
      <w:pPr>
        <w:suppressAutoHyphens/>
        <w:spacing w:after="0" w:line="240" w:lineRule="auto"/>
        <w:ind w:left="720" w:right="-30"/>
        <w:jc w:val="both"/>
        <w:rPr>
          <w:rFonts w:eastAsia="Times New Roman" w:cstheme="minorHAnsi"/>
          <w:kern w:val="0"/>
          <w:sz w:val="22"/>
          <w:szCs w:val="22"/>
          <w:lang w:val="en-GB" w:eastAsia="ar-SA"/>
          <w14:ligatures w14:val="none"/>
        </w:rPr>
      </w:pPr>
    </w:p>
    <w:p w14:paraId="7A7F57FA" w14:textId="77777777" w:rsidR="00BD3678" w:rsidRPr="00EE329F" w:rsidRDefault="00BD3678" w:rsidP="00BD3678">
      <w:pPr>
        <w:numPr>
          <w:ilvl w:val="0"/>
          <w:numId w:val="15"/>
        </w:numPr>
        <w:suppressAutoHyphens/>
        <w:spacing w:after="0" w:line="240" w:lineRule="auto"/>
        <w:contextualSpacing/>
        <w:rPr>
          <w:rFonts w:eastAsia="Times New Roman" w:cstheme="minorHAnsi"/>
          <w:b/>
          <w:bCs/>
          <w:kern w:val="0"/>
          <w:lang w:val="en-GB" w:eastAsia="ar-SA"/>
          <w14:ligatures w14:val="none"/>
        </w:rPr>
      </w:pPr>
      <w:r w:rsidRPr="00EE329F">
        <w:rPr>
          <w:rFonts w:eastAsia="Times New Roman" w:cstheme="minorHAnsi"/>
          <w:b/>
          <w:bCs/>
          <w:kern w:val="0"/>
          <w:lang w:val="en-GB" w:eastAsia="ar-SA"/>
          <w14:ligatures w14:val="none"/>
        </w:rPr>
        <w:lastRenderedPageBreak/>
        <w:t xml:space="preserve">Programme Development and Management: </w:t>
      </w:r>
    </w:p>
    <w:p w14:paraId="025F0896" w14:textId="77777777" w:rsidR="00BD3678" w:rsidRPr="00EE329F" w:rsidRDefault="00BD3678" w:rsidP="00BD3678">
      <w:pPr>
        <w:numPr>
          <w:ilvl w:val="0"/>
          <w:numId w:val="10"/>
        </w:numPr>
        <w:tabs>
          <w:tab w:val="left" w:pos="0"/>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Keep abreast of development information in the country, which is relevant to the ECOWAS contribution, by drawing on locally available, relevant, up-to-date country and sectoral socio-economic information, in a systematic manner, and by working in partnership with the Government Counterpart(s), UNV, other UN Agencies, the private sector, NGOs and CSOs.</w:t>
      </w:r>
    </w:p>
    <w:p w14:paraId="12D91239" w14:textId="77777777" w:rsidR="00BD3678" w:rsidRPr="00EE329F" w:rsidRDefault="00BD3678" w:rsidP="00BD3678">
      <w:pPr>
        <w:tabs>
          <w:tab w:val="left" w:pos="0"/>
          <w:tab w:val="left" w:pos="360"/>
        </w:tabs>
        <w:suppressAutoHyphens/>
        <w:spacing w:after="0" w:line="240" w:lineRule="auto"/>
        <w:jc w:val="both"/>
        <w:rPr>
          <w:rFonts w:eastAsia="Times New Roman" w:cstheme="minorHAnsi"/>
          <w:kern w:val="0"/>
          <w:lang w:val="en-GB" w:eastAsia="ar-SA"/>
          <w14:ligatures w14:val="none"/>
        </w:rPr>
      </w:pPr>
    </w:p>
    <w:p w14:paraId="2C9CE33C" w14:textId="77777777" w:rsidR="00BD3678" w:rsidRPr="00EE329F" w:rsidRDefault="00BD3678" w:rsidP="00BD3678">
      <w:pPr>
        <w:numPr>
          <w:ilvl w:val="0"/>
          <w:numId w:val="10"/>
        </w:numPr>
        <w:tabs>
          <w:tab w:val="left" w:pos="0"/>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Familiarize with the peace and development related activities of the Government, the UN system and other partners in the country of assignment that offer possibilities for the use of ECOWAS Volunteers;</w:t>
      </w:r>
    </w:p>
    <w:p w14:paraId="19C64D11" w14:textId="77777777" w:rsidR="00BD3678" w:rsidRPr="00EE329F" w:rsidRDefault="00BD3678" w:rsidP="00BD3678">
      <w:pPr>
        <w:suppressAutoHyphens/>
        <w:spacing w:after="0" w:line="240" w:lineRule="auto"/>
        <w:ind w:left="720"/>
        <w:contextualSpacing/>
        <w:rPr>
          <w:rFonts w:eastAsia="Times New Roman" w:cstheme="minorHAnsi"/>
          <w:kern w:val="0"/>
          <w:lang w:val="en-GB" w:eastAsia="ar-SA"/>
          <w14:ligatures w14:val="none"/>
        </w:rPr>
      </w:pPr>
    </w:p>
    <w:p w14:paraId="6787379A" w14:textId="77777777" w:rsidR="00BD3678" w:rsidRPr="00EE329F" w:rsidRDefault="00BD3678" w:rsidP="00BD3678">
      <w:pPr>
        <w:numPr>
          <w:ilvl w:val="0"/>
          <w:numId w:val="10"/>
        </w:numPr>
        <w:tabs>
          <w:tab w:val="left" w:pos="0"/>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Develop links, initiate and maintain networks among Government, NGO, CBO, UN agencies, the private sector and other partners.</w:t>
      </w:r>
    </w:p>
    <w:p w14:paraId="496CF226" w14:textId="77777777" w:rsidR="00BD3678" w:rsidRPr="00EE329F" w:rsidRDefault="00BD3678" w:rsidP="00BD3678">
      <w:pPr>
        <w:suppressAutoHyphens/>
        <w:spacing w:after="0" w:line="240" w:lineRule="auto"/>
        <w:ind w:left="720"/>
        <w:contextualSpacing/>
        <w:rPr>
          <w:rFonts w:eastAsia="Times New Roman" w:cstheme="minorHAnsi"/>
          <w:kern w:val="0"/>
          <w:lang w:val="en-GB" w:eastAsia="ar-SA"/>
          <w14:ligatures w14:val="none"/>
        </w:rPr>
      </w:pPr>
    </w:p>
    <w:p w14:paraId="73928886" w14:textId="77777777" w:rsidR="00BD3678" w:rsidRPr="00EE329F" w:rsidRDefault="00BD3678" w:rsidP="00BD3678">
      <w:pPr>
        <w:numPr>
          <w:ilvl w:val="0"/>
          <w:numId w:val="10"/>
        </w:numPr>
        <w:tabs>
          <w:tab w:val="left" w:pos="0"/>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Undertake field-monitoring visits, provide technical guidance to ECOWAS Volunteers (EVs) placed with various host agencies, analyse ECOWAS Volunteers’ performance and be able to deal with problems that might hamper progress;</w:t>
      </w:r>
    </w:p>
    <w:p w14:paraId="578C6C06" w14:textId="77777777" w:rsidR="00BD3678" w:rsidRPr="00EE329F" w:rsidRDefault="00BD3678" w:rsidP="00BD3678">
      <w:pPr>
        <w:suppressAutoHyphens/>
        <w:spacing w:after="0" w:line="240" w:lineRule="auto"/>
        <w:ind w:left="720"/>
        <w:contextualSpacing/>
        <w:rPr>
          <w:rFonts w:eastAsia="Times New Roman" w:cstheme="minorHAnsi"/>
          <w:kern w:val="0"/>
          <w:lang w:val="en-GB" w:eastAsia="ar-SA"/>
          <w14:ligatures w14:val="none"/>
        </w:rPr>
      </w:pPr>
    </w:p>
    <w:p w14:paraId="4118F906" w14:textId="77777777" w:rsidR="00BD3678" w:rsidRPr="00EE329F" w:rsidRDefault="00BD3678" w:rsidP="00BD3678">
      <w:pPr>
        <w:numPr>
          <w:ilvl w:val="0"/>
          <w:numId w:val="10"/>
        </w:numPr>
        <w:tabs>
          <w:tab w:val="left" w:pos="0"/>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Prepare analytical reports on field visits with appropriate recommendations for action;</w:t>
      </w:r>
    </w:p>
    <w:p w14:paraId="761622A9" w14:textId="77777777" w:rsidR="00BD3678" w:rsidRPr="00EE329F" w:rsidRDefault="00BD3678" w:rsidP="00BD3678">
      <w:pPr>
        <w:suppressAutoHyphens/>
        <w:spacing w:after="0" w:line="240" w:lineRule="auto"/>
        <w:ind w:left="720"/>
        <w:contextualSpacing/>
        <w:rPr>
          <w:rFonts w:eastAsia="Times New Roman" w:cstheme="minorHAnsi"/>
          <w:kern w:val="0"/>
          <w:lang w:val="en-GB" w:eastAsia="ar-SA"/>
          <w14:ligatures w14:val="none"/>
        </w:rPr>
      </w:pPr>
    </w:p>
    <w:p w14:paraId="4A3C922C" w14:textId="77777777" w:rsidR="00BD3678" w:rsidRPr="00EE329F" w:rsidRDefault="00BD3678" w:rsidP="00BD3678">
      <w:pPr>
        <w:numPr>
          <w:ilvl w:val="0"/>
          <w:numId w:val="10"/>
        </w:numPr>
        <w:tabs>
          <w:tab w:val="left" w:pos="0"/>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In coordination with the Regional Coordinator, prepare annual reports and convene review meetings;</w:t>
      </w:r>
    </w:p>
    <w:p w14:paraId="10C087AA" w14:textId="77777777" w:rsidR="00BD3678" w:rsidRPr="00EE329F" w:rsidRDefault="00BD3678" w:rsidP="00BD3678">
      <w:pPr>
        <w:suppressAutoHyphens/>
        <w:spacing w:after="0" w:line="240" w:lineRule="auto"/>
        <w:rPr>
          <w:rFonts w:eastAsia="Times New Roman" w:cstheme="minorHAnsi"/>
          <w:b/>
          <w:bCs/>
          <w:kern w:val="0"/>
          <w:lang w:val="en-GB" w:eastAsia="ar-SA"/>
          <w14:ligatures w14:val="none"/>
        </w:rPr>
      </w:pPr>
    </w:p>
    <w:p w14:paraId="45214AE4" w14:textId="77777777" w:rsidR="00BD3678" w:rsidRPr="00EE329F" w:rsidRDefault="00BD3678" w:rsidP="00BD3678">
      <w:pPr>
        <w:numPr>
          <w:ilvl w:val="0"/>
          <w:numId w:val="15"/>
        </w:numPr>
        <w:suppressAutoHyphens/>
        <w:spacing w:after="0" w:line="240" w:lineRule="auto"/>
        <w:contextualSpacing/>
        <w:rPr>
          <w:rFonts w:eastAsia="Times New Roman" w:cstheme="minorHAnsi"/>
          <w:b/>
          <w:bCs/>
          <w:kern w:val="0"/>
          <w:lang w:val="en-GB" w:eastAsia="ar-SA"/>
          <w14:ligatures w14:val="none"/>
        </w:rPr>
      </w:pPr>
      <w:r w:rsidRPr="00EE329F">
        <w:rPr>
          <w:rFonts w:eastAsia="Times New Roman" w:cstheme="minorHAnsi"/>
          <w:b/>
          <w:bCs/>
          <w:kern w:val="0"/>
          <w:lang w:val="en-GB" w:eastAsia="ar-SA"/>
          <w14:ligatures w14:val="none"/>
        </w:rPr>
        <w:t>Management of ECOWAS Volunteers (EVs) Operational Issues:</w:t>
      </w:r>
    </w:p>
    <w:p w14:paraId="2942E745" w14:textId="77777777" w:rsidR="00BD3678" w:rsidRPr="00EE329F" w:rsidRDefault="00BD3678" w:rsidP="00BD3678">
      <w:pPr>
        <w:numPr>
          <w:ilvl w:val="0"/>
          <w:numId w:val="9"/>
        </w:numPr>
        <w:tabs>
          <w:tab w:val="left" w:pos="0"/>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Manage the day-to-day activities of the ECOWAS Volunteers Programme (EVP) Country Office;</w:t>
      </w:r>
    </w:p>
    <w:p w14:paraId="06AEFEC3" w14:textId="77777777" w:rsidR="00BD3678" w:rsidRPr="00EE329F" w:rsidRDefault="00BD3678" w:rsidP="00BD3678">
      <w:pPr>
        <w:tabs>
          <w:tab w:val="left" w:pos="0"/>
          <w:tab w:val="left" w:pos="360"/>
        </w:tabs>
        <w:suppressAutoHyphens/>
        <w:spacing w:after="0" w:line="240" w:lineRule="auto"/>
        <w:jc w:val="both"/>
        <w:rPr>
          <w:rFonts w:eastAsia="Times New Roman" w:cstheme="minorHAnsi"/>
          <w:kern w:val="0"/>
          <w:lang w:val="en-GB" w:eastAsia="ar-SA"/>
          <w14:ligatures w14:val="none"/>
        </w:rPr>
      </w:pPr>
    </w:p>
    <w:p w14:paraId="02703744" w14:textId="77777777" w:rsidR="00BD3678" w:rsidRPr="00EE329F" w:rsidRDefault="00BD3678" w:rsidP="00BD3678">
      <w:pPr>
        <w:numPr>
          <w:ilvl w:val="0"/>
          <w:numId w:val="9"/>
        </w:numPr>
        <w:tabs>
          <w:tab w:val="left" w:pos="0"/>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Implement at the national level, the provisions of this Manual and the ECOWAS Volunteers Handbook on Conditions of Service, as they concern volunteers deployed in the field;</w:t>
      </w:r>
    </w:p>
    <w:p w14:paraId="2604D690" w14:textId="77777777" w:rsidR="00BD3678" w:rsidRPr="00EE329F" w:rsidRDefault="00BD3678" w:rsidP="00BD3678">
      <w:pPr>
        <w:suppressAutoHyphens/>
        <w:spacing w:after="0" w:line="240" w:lineRule="auto"/>
        <w:ind w:left="720"/>
        <w:contextualSpacing/>
        <w:rPr>
          <w:rFonts w:eastAsia="Times New Roman" w:cstheme="minorHAnsi"/>
          <w:kern w:val="0"/>
          <w:lang w:val="en-GB" w:eastAsia="ar-SA"/>
          <w14:ligatures w14:val="none"/>
        </w:rPr>
      </w:pPr>
    </w:p>
    <w:p w14:paraId="22A82842" w14:textId="77777777" w:rsidR="00BD3678" w:rsidRPr="00EE329F" w:rsidRDefault="00BD3678" w:rsidP="00BD3678">
      <w:pPr>
        <w:numPr>
          <w:ilvl w:val="0"/>
          <w:numId w:val="9"/>
        </w:numPr>
        <w:tabs>
          <w:tab w:val="left" w:pos="0"/>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 xml:space="preserve"> provide support in their recruitment if they are selected for assignments. Compile interview reports on related dossiers for recruitment and dispatch to the Regional Coordination Office;</w:t>
      </w:r>
    </w:p>
    <w:p w14:paraId="281D4392" w14:textId="77777777" w:rsidR="00BD3678" w:rsidRPr="00EE329F" w:rsidRDefault="00BD3678" w:rsidP="00BD3678">
      <w:pPr>
        <w:suppressAutoHyphens/>
        <w:spacing w:after="0" w:line="240" w:lineRule="auto"/>
        <w:ind w:left="720"/>
        <w:contextualSpacing/>
        <w:rPr>
          <w:rFonts w:eastAsia="Times New Roman" w:cstheme="minorHAnsi"/>
          <w:kern w:val="0"/>
          <w:lang w:val="en-GB" w:eastAsia="ar-SA"/>
          <w14:ligatures w14:val="none"/>
        </w:rPr>
      </w:pPr>
    </w:p>
    <w:p w14:paraId="05B5F87B" w14:textId="77777777" w:rsidR="00BD3678" w:rsidRPr="00EE329F" w:rsidRDefault="00BD3678" w:rsidP="00BD3678">
      <w:pPr>
        <w:numPr>
          <w:ilvl w:val="0"/>
          <w:numId w:val="9"/>
        </w:numPr>
        <w:tabs>
          <w:tab w:val="left" w:pos="0"/>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Extend personal support and guidance to the ECOWAS Volunteers (EVs) in the country through the sharing of concerns and advice; and build-up a mutual support network for ECOWAS Volunteers (EVs)in the country;</w:t>
      </w:r>
    </w:p>
    <w:p w14:paraId="310A4241" w14:textId="77777777" w:rsidR="00BD3678" w:rsidRPr="00EE329F" w:rsidRDefault="00BD3678" w:rsidP="00BD3678">
      <w:pPr>
        <w:suppressAutoHyphens/>
        <w:spacing w:after="0" w:line="240" w:lineRule="auto"/>
        <w:ind w:left="720"/>
        <w:contextualSpacing/>
        <w:rPr>
          <w:rFonts w:eastAsia="Times New Roman" w:cstheme="minorHAnsi"/>
          <w:kern w:val="0"/>
          <w:lang w:val="en-GB" w:eastAsia="ar-SA"/>
          <w14:ligatures w14:val="none"/>
        </w:rPr>
      </w:pPr>
    </w:p>
    <w:p w14:paraId="719C7A99" w14:textId="77777777" w:rsidR="00BD3678" w:rsidRPr="00EE329F" w:rsidRDefault="00BD3678" w:rsidP="00BD3678">
      <w:pPr>
        <w:numPr>
          <w:ilvl w:val="0"/>
          <w:numId w:val="9"/>
        </w:numPr>
        <w:tabs>
          <w:tab w:val="left" w:pos="0"/>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 xml:space="preserve">Receive and provide briefing, orientation, guidance, administrative support to all newly recruited ECOWAS Volunteers; </w:t>
      </w:r>
    </w:p>
    <w:p w14:paraId="1B182842" w14:textId="77777777" w:rsidR="00BD3678" w:rsidRPr="00EE329F" w:rsidRDefault="00BD3678" w:rsidP="00BD3678">
      <w:pPr>
        <w:suppressAutoHyphens/>
        <w:spacing w:after="0" w:line="240" w:lineRule="auto"/>
        <w:ind w:left="720"/>
        <w:contextualSpacing/>
        <w:rPr>
          <w:rFonts w:eastAsia="Times New Roman" w:cstheme="minorHAnsi"/>
          <w:kern w:val="0"/>
          <w:lang w:val="en-GB" w:eastAsia="ar-SA"/>
          <w14:ligatures w14:val="none"/>
        </w:rPr>
      </w:pPr>
    </w:p>
    <w:p w14:paraId="08CD3C61" w14:textId="77777777" w:rsidR="00BD3678" w:rsidRPr="00EE329F" w:rsidRDefault="00BD3678" w:rsidP="00BD3678">
      <w:pPr>
        <w:numPr>
          <w:ilvl w:val="0"/>
          <w:numId w:val="9"/>
        </w:numPr>
        <w:tabs>
          <w:tab w:val="left" w:pos="0"/>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Monitor the performance of serving ECOWAS Volunteers (EVs) using approved programme templates and through routine field visits to their duty stations, discussions with their supervisors and counterparts and follow-up on their periodic reports. Prepare comments for the ECOWAS Focal point;</w:t>
      </w:r>
    </w:p>
    <w:p w14:paraId="449204E5" w14:textId="77777777" w:rsidR="00BD3678" w:rsidRPr="00EE329F" w:rsidRDefault="00BD3678" w:rsidP="00BD3678">
      <w:pPr>
        <w:suppressAutoHyphens/>
        <w:spacing w:after="0" w:line="240" w:lineRule="auto"/>
        <w:ind w:left="720"/>
        <w:contextualSpacing/>
        <w:rPr>
          <w:rFonts w:eastAsia="Times New Roman" w:cstheme="minorHAnsi"/>
          <w:kern w:val="0"/>
          <w:lang w:val="en-GB" w:eastAsia="ar-SA"/>
          <w14:ligatures w14:val="none"/>
        </w:rPr>
      </w:pPr>
    </w:p>
    <w:p w14:paraId="30D28CC0" w14:textId="77777777" w:rsidR="00BD3678" w:rsidRPr="00EE329F" w:rsidRDefault="00BD3678" w:rsidP="00BD3678">
      <w:pPr>
        <w:numPr>
          <w:ilvl w:val="0"/>
          <w:numId w:val="9"/>
        </w:numPr>
        <w:tabs>
          <w:tab w:val="left" w:pos="0"/>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lastRenderedPageBreak/>
        <w:t>Prepare analytical bi-annual reports on the ECOWAS Volunteers (EVs) programme for the ECOWAS National Office with copies to the Regional Coordination Office;</w:t>
      </w:r>
    </w:p>
    <w:p w14:paraId="186E6723" w14:textId="77777777" w:rsidR="00BD3678" w:rsidRPr="00EE329F" w:rsidRDefault="00BD3678" w:rsidP="00BD3678">
      <w:pPr>
        <w:suppressAutoHyphens/>
        <w:spacing w:after="0" w:line="240" w:lineRule="auto"/>
        <w:ind w:left="720"/>
        <w:contextualSpacing/>
        <w:rPr>
          <w:rFonts w:eastAsia="Times New Roman" w:cstheme="minorHAnsi"/>
          <w:kern w:val="0"/>
          <w:lang w:val="en-GB" w:eastAsia="ar-SA"/>
          <w14:ligatures w14:val="none"/>
        </w:rPr>
      </w:pPr>
    </w:p>
    <w:p w14:paraId="5E7764D5" w14:textId="77777777" w:rsidR="00BD3678" w:rsidRPr="00EE329F" w:rsidRDefault="00BD3678" w:rsidP="00BD3678">
      <w:pPr>
        <w:numPr>
          <w:ilvl w:val="0"/>
          <w:numId w:val="9"/>
        </w:numPr>
        <w:tabs>
          <w:tab w:val="left" w:pos="0"/>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Ensure adequate preparation for individual ECOWAS Volunteers (EVs) assignments are made including the provision of administrative support, budget provisions, training facilities, equipment, office-space etc, before the fielding of the ECOWAS Volunteers;</w:t>
      </w:r>
    </w:p>
    <w:p w14:paraId="25642549" w14:textId="77777777" w:rsidR="00BD3678" w:rsidRPr="00EE329F" w:rsidRDefault="00BD3678" w:rsidP="00BD3678">
      <w:pPr>
        <w:suppressAutoHyphens/>
        <w:spacing w:after="0" w:line="240" w:lineRule="auto"/>
        <w:ind w:left="720"/>
        <w:contextualSpacing/>
        <w:rPr>
          <w:rFonts w:eastAsia="Times New Roman" w:cstheme="minorHAnsi"/>
          <w:kern w:val="0"/>
          <w:lang w:val="en-GB" w:eastAsia="ar-SA"/>
          <w14:ligatures w14:val="none"/>
        </w:rPr>
      </w:pPr>
    </w:p>
    <w:p w14:paraId="0DF71633" w14:textId="77777777" w:rsidR="00BD3678" w:rsidRPr="00EE329F" w:rsidRDefault="00BD3678" w:rsidP="00BD3678">
      <w:pPr>
        <w:numPr>
          <w:ilvl w:val="0"/>
          <w:numId w:val="9"/>
        </w:numPr>
        <w:tabs>
          <w:tab w:val="left" w:pos="0"/>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Maintain comprehensive updated records of the contractual status of serving ECOWAS Volunteers (EVs) and initiate timely action on decisions concerning renewals, extensions, replacements and/or separations;</w:t>
      </w:r>
    </w:p>
    <w:p w14:paraId="5B1B4A3D" w14:textId="77777777" w:rsidR="00BD3678" w:rsidRPr="00EE329F" w:rsidRDefault="00BD3678" w:rsidP="00BD3678">
      <w:pPr>
        <w:suppressAutoHyphens/>
        <w:spacing w:after="0" w:line="240" w:lineRule="auto"/>
        <w:jc w:val="both"/>
        <w:rPr>
          <w:rFonts w:eastAsia="Times New Roman" w:cstheme="minorHAnsi"/>
          <w:kern w:val="0"/>
          <w:lang w:val="en-GB" w:eastAsia="ar-SA"/>
          <w14:ligatures w14:val="none"/>
        </w:rPr>
      </w:pPr>
    </w:p>
    <w:p w14:paraId="40FBEA57" w14:textId="77777777" w:rsidR="00BD3678" w:rsidRPr="00EE329F" w:rsidRDefault="00BD3678" w:rsidP="00BD3678">
      <w:pPr>
        <w:numPr>
          <w:ilvl w:val="0"/>
          <w:numId w:val="15"/>
        </w:numPr>
        <w:suppressAutoHyphens/>
        <w:spacing w:after="0" w:line="240" w:lineRule="auto"/>
        <w:contextualSpacing/>
        <w:rPr>
          <w:rFonts w:eastAsia="Times New Roman" w:cstheme="minorHAnsi"/>
          <w:b/>
          <w:bCs/>
          <w:kern w:val="0"/>
          <w:lang w:val="en-GB" w:eastAsia="ar-SA"/>
          <w14:ligatures w14:val="none"/>
        </w:rPr>
      </w:pPr>
      <w:r w:rsidRPr="00EE329F">
        <w:rPr>
          <w:rFonts w:eastAsia="Times New Roman" w:cstheme="minorHAnsi"/>
          <w:b/>
          <w:bCs/>
          <w:kern w:val="0"/>
          <w:lang w:val="en-GB" w:eastAsia="ar-SA"/>
          <w14:ligatures w14:val="none"/>
        </w:rPr>
        <w:t>Promotion of Volunteerism:</w:t>
      </w:r>
    </w:p>
    <w:p w14:paraId="1B59DFD4" w14:textId="77777777" w:rsidR="00BD3678" w:rsidRPr="00EE329F" w:rsidRDefault="00BD3678" w:rsidP="00BD3678">
      <w:pPr>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The ECOWAS Volunteers Programme (EVP) Country Coordinator shall explore ways to relate to local expressions of volunteerism and to voluntary organizations/civil society organizations. She/he is to ensure advocacy and promotion of volunteerism in the country of assignment.  Specific effort will be made to:</w:t>
      </w:r>
    </w:p>
    <w:p w14:paraId="61EC81C9" w14:textId="77777777" w:rsidR="00BD3678" w:rsidRPr="00EE329F" w:rsidRDefault="00BD3678" w:rsidP="00BD3678">
      <w:pPr>
        <w:numPr>
          <w:ilvl w:val="0"/>
          <w:numId w:val="12"/>
        </w:numPr>
        <w:tabs>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Advocate promotion of volunteerism within the host organizations of ECOWAS Volunteers;</w:t>
      </w:r>
    </w:p>
    <w:p w14:paraId="493BD795" w14:textId="77777777" w:rsidR="00BD3678" w:rsidRPr="00EE329F" w:rsidRDefault="00BD3678" w:rsidP="00BD3678">
      <w:pPr>
        <w:tabs>
          <w:tab w:val="left" w:pos="360"/>
        </w:tabs>
        <w:suppressAutoHyphens/>
        <w:spacing w:after="0" w:line="240" w:lineRule="auto"/>
        <w:ind w:left="720"/>
        <w:jc w:val="both"/>
        <w:rPr>
          <w:rFonts w:eastAsia="Times New Roman" w:cstheme="minorHAnsi"/>
          <w:kern w:val="0"/>
          <w:lang w:val="en-GB" w:eastAsia="ar-SA"/>
          <w14:ligatures w14:val="none"/>
        </w:rPr>
      </w:pPr>
    </w:p>
    <w:p w14:paraId="17CA479F" w14:textId="77777777" w:rsidR="00BD3678" w:rsidRPr="00EE329F" w:rsidRDefault="00BD3678" w:rsidP="00BD3678">
      <w:pPr>
        <w:numPr>
          <w:ilvl w:val="0"/>
          <w:numId w:val="12"/>
        </w:numPr>
        <w:tabs>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 xml:space="preserve">Contribute to the promotion of voluntary action, among others, for social cohesion, conflict resolution, peace-building and poverty reduction; </w:t>
      </w:r>
    </w:p>
    <w:p w14:paraId="462A6618" w14:textId="77777777" w:rsidR="00BD3678" w:rsidRPr="00EE329F" w:rsidRDefault="00BD3678" w:rsidP="00BD3678">
      <w:pPr>
        <w:suppressAutoHyphens/>
        <w:spacing w:after="0" w:line="240" w:lineRule="auto"/>
        <w:ind w:left="720"/>
        <w:contextualSpacing/>
        <w:rPr>
          <w:rFonts w:eastAsia="Times New Roman" w:cstheme="minorHAnsi"/>
          <w:kern w:val="0"/>
          <w:lang w:val="en-GB" w:eastAsia="ar-SA"/>
          <w14:ligatures w14:val="none"/>
        </w:rPr>
      </w:pPr>
    </w:p>
    <w:p w14:paraId="639B7D8F" w14:textId="77777777" w:rsidR="00BD3678" w:rsidRPr="00EE329F" w:rsidRDefault="00BD3678" w:rsidP="00BD3678">
      <w:pPr>
        <w:numPr>
          <w:ilvl w:val="0"/>
          <w:numId w:val="12"/>
        </w:numPr>
        <w:tabs>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Support and encourage the local and national structures in the promotion of volunteerism for sustainable human development;</w:t>
      </w:r>
    </w:p>
    <w:p w14:paraId="5F2CC4CB" w14:textId="77777777" w:rsidR="00BD3678" w:rsidRPr="00EE329F" w:rsidRDefault="00BD3678" w:rsidP="00BD3678">
      <w:pPr>
        <w:suppressAutoHyphens/>
        <w:spacing w:after="0" w:line="240" w:lineRule="auto"/>
        <w:ind w:left="720"/>
        <w:contextualSpacing/>
        <w:rPr>
          <w:rFonts w:eastAsia="Times New Roman" w:cstheme="minorHAnsi"/>
          <w:kern w:val="0"/>
          <w:lang w:val="en-GB" w:eastAsia="ar-SA"/>
          <w14:ligatures w14:val="none"/>
        </w:rPr>
      </w:pPr>
    </w:p>
    <w:p w14:paraId="53868486" w14:textId="77777777" w:rsidR="00BD3678" w:rsidRPr="00EE329F" w:rsidRDefault="00BD3678" w:rsidP="00BD3678">
      <w:pPr>
        <w:numPr>
          <w:ilvl w:val="0"/>
          <w:numId w:val="12"/>
        </w:numPr>
        <w:tabs>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Work with and further promote the local practices of volunteering and people working together for building social capital, social inclusion, cohesion and solidarity.</w:t>
      </w:r>
    </w:p>
    <w:p w14:paraId="6A96EE48" w14:textId="77777777" w:rsidR="00BD3678" w:rsidRPr="00EE329F" w:rsidRDefault="00BD3678" w:rsidP="00BD3678">
      <w:pPr>
        <w:suppressAutoHyphens/>
        <w:spacing w:after="0" w:line="240" w:lineRule="auto"/>
        <w:ind w:left="720"/>
        <w:contextualSpacing/>
        <w:rPr>
          <w:rFonts w:eastAsia="Times New Roman" w:cstheme="minorHAnsi"/>
          <w:kern w:val="0"/>
          <w:lang w:val="en-GB" w:eastAsia="ar-SA"/>
          <w14:ligatures w14:val="none"/>
        </w:rPr>
      </w:pPr>
    </w:p>
    <w:p w14:paraId="3B4025AF" w14:textId="77777777" w:rsidR="00BD3678" w:rsidRPr="00EE329F" w:rsidRDefault="00BD3678" w:rsidP="00BD3678">
      <w:pPr>
        <w:numPr>
          <w:ilvl w:val="0"/>
          <w:numId w:val="12"/>
        </w:numPr>
        <w:tabs>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Follow-up on recommendations and policies of the ECOWAS related to peace;</w:t>
      </w:r>
    </w:p>
    <w:p w14:paraId="26F28923" w14:textId="77777777" w:rsidR="00BD3678" w:rsidRPr="00EE329F" w:rsidRDefault="00BD3678" w:rsidP="00BD3678">
      <w:pPr>
        <w:suppressAutoHyphens/>
        <w:spacing w:after="0" w:line="240" w:lineRule="auto"/>
        <w:jc w:val="both"/>
        <w:rPr>
          <w:rFonts w:eastAsia="Times New Roman" w:cstheme="minorHAnsi"/>
          <w:kern w:val="0"/>
          <w:lang w:val="en-GB" w:eastAsia="ar-SA"/>
          <w14:ligatures w14:val="none"/>
        </w:rPr>
      </w:pPr>
    </w:p>
    <w:p w14:paraId="4183C008" w14:textId="77777777" w:rsidR="00BD3678" w:rsidRPr="00EE329F" w:rsidRDefault="00BD3678" w:rsidP="00BD3678">
      <w:pPr>
        <w:suppressAutoHyphens/>
        <w:spacing w:after="0" w:line="240" w:lineRule="auto"/>
        <w:jc w:val="both"/>
        <w:rPr>
          <w:rFonts w:eastAsia="Times New Roman" w:cstheme="minorHAnsi"/>
          <w:b/>
          <w:bCs/>
          <w:kern w:val="0"/>
          <w:lang w:val="en-GB" w:eastAsia="ar-SA"/>
          <w14:ligatures w14:val="none"/>
        </w:rPr>
      </w:pPr>
      <w:r w:rsidRPr="00EE329F">
        <w:rPr>
          <w:rFonts w:eastAsia="Times New Roman" w:cstheme="minorHAnsi"/>
          <w:b/>
          <w:bCs/>
          <w:kern w:val="0"/>
          <w:lang w:val="en-GB" w:eastAsia="ar-SA"/>
          <w14:ligatures w14:val="none"/>
        </w:rPr>
        <w:t>Specifically, she/he shall:</w:t>
      </w:r>
    </w:p>
    <w:p w14:paraId="766AD536" w14:textId="77777777" w:rsidR="00BD3678" w:rsidRPr="00EE329F" w:rsidRDefault="00BD3678" w:rsidP="00BD3678">
      <w:pPr>
        <w:numPr>
          <w:ilvl w:val="0"/>
          <w:numId w:val="13"/>
        </w:numPr>
        <w:tabs>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Promote other volunteer initiatives;</w:t>
      </w:r>
    </w:p>
    <w:p w14:paraId="7B825E71" w14:textId="77777777" w:rsidR="00BD3678" w:rsidRPr="00EE329F" w:rsidRDefault="00BD3678" w:rsidP="00BD3678">
      <w:pPr>
        <w:tabs>
          <w:tab w:val="left" w:pos="360"/>
        </w:tabs>
        <w:suppressAutoHyphens/>
        <w:spacing w:after="0" w:line="240" w:lineRule="auto"/>
        <w:ind w:left="720"/>
        <w:jc w:val="both"/>
        <w:rPr>
          <w:rFonts w:eastAsia="Times New Roman" w:cstheme="minorHAnsi"/>
          <w:kern w:val="0"/>
          <w:lang w:val="en-GB" w:eastAsia="ar-SA"/>
          <w14:ligatures w14:val="none"/>
        </w:rPr>
      </w:pPr>
    </w:p>
    <w:p w14:paraId="536E0F8F" w14:textId="77777777" w:rsidR="00BD3678" w:rsidRPr="00EE329F" w:rsidRDefault="00BD3678" w:rsidP="00BD3678">
      <w:pPr>
        <w:numPr>
          <w:ilvl w:val="0"/>
          <w:numId w:val="13"/>
        </w:numPr>
        <w:tabs>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Contribute to the activities of the annual celebrations of the International Volunteers Day (5 December), the ECOWAS Volunteer Day (26 March), and the ECOWAS Day (28 May);</w:t>
      </w:r>
    </w:p>
    <w:p w14:paraId="4057BA30" w14:textId="77777777" w:rsidR="00BD3678" w:rsidRPr="00EE329F" w:rsidRDefault="00BD3678" w:rsidP="00BD3678">
      <w:pPr>
        <w:suppressAutoHyphens/>
        <w:spacing w:after="0" w:line="240" w:lineRule="auto"/>
        <w:ind w:left="720"/>
        <w:contextualSpacing/>
        <w:rPr>
          <w:rFonts w:eastAsia="Times New Roman" w:cstheme="minorHAnsi"/>
          <w:kern w:val="0"/>
          <w:lang w:val="en-GB" w:eastAsia="ar-SA"/>
          <w14:ligatures w14:val="none"/>
        </w:rPr>
      </w:pPr>
    </w:p>
    <w:p w14:paraId="008EAA18" w14:textId="77777777" w:rsidR="00BD3678" w:rsidRPr="00EE329F" w:rsidRDefault="00BD3678" w:rsidP="00BD3678">
      <w:pPr>
        <w:numPr>
          <w:ilvl w:val="0"/>
          <w:numId w:val="13"/>
        </w:numPr>
        <w:tabs>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Closely work and collaborate with the media for a sound publicity and awareness creation;</w:t>
      </w:r>
    </w:p>
    <w:p w14:paraId="7C200859" w14:textId="77777777" w:rsidR="00BD3678" w:rsidRPr="00EE329F" w:rsidRDefault="00BD3678" w:rsidP="00BD3678">
      <w:pPr>
        <w:suppressAutoHyphens/>
        <w:spacing w:after="0" w:line="240" w:lineRule="auto"/>
        <w:ind w:left="720"/>
        <w:contextualSpacing/>
        <w:rPr>
          <w:rFonts w:eastAsia="Times New Roman" w:cstheme="minorHAnsi"/>
          <w:kern w:val="0"/>
          <w:lang w:val="en-GB" w:eastAsia="ar-SA"/>
          <w14:ligatures w14:val="none"/>
        </w:rPr>
      </w:pPr>
    </w:p>
    <w:p w14:paraId="73ED2FEC" w14:textId="77777777" w:rsidR="00BD3678" w:rsidRPr="00EE329F" w:rsidRDefault="00BD3678" w:rsidP="00BD3678">
      <w:pPr>
        <w:numPr>
          <w:ilvl w:val="0"/>
          <w:numId w:val="13"/>
        </w:numPr>
        <w:tabs>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Encourage serving volunteers to embrace the ideals of volunteerism and be the best advocates of volunteer action through training and provision of promotional materials;</w:t>
      </w:r>
    </w:p>
    <w:p w14:paraId="6D546432" w14:textId="77777777" w:rsidR="00BD3678" w:rsidRPr="00EE329F" w:rsidRDefault="00BD3678" w:rsidP="00BD3678">
      <w:pPr>
        <w:tabs>
          <w:tab w:val="left" w:pos="360"/>
        </w:tabs>
        <w:suppressAutoHyphens/>
        <w:spacing w:after="0" w:line="240" w:lineRule="auto"/>
        <w:ind w:left="720"/>
        <w:jc w:val="both"/>
        <w:rPr>
          <w:rFonts w:eastAsia="Times New Roman" w:cstheme="minorHAnsi"/>
          <w:kern w:val="0"/>
          <w:lang w:val="en-GB" w:eastAsia="ar-SA"/>
          <w14:ligatures w14:val="none"/>
        </w:rPr>
      </w:pPr>
    </w:p>
    <w:p w14:paraId="5994CEEB" w14:textId="77777777" w:rsidR="00BD3678" w:rsidRPr="00EE329F" w:rsidRDefault="00BD3678" w:rsidP="00BD3678">
      <w:pPr>
        <w:numPr>
          <w:ilvl w:val="0"/>
          <w:numId w:val="13"/>
        </w:numPr>
        <w:tabs>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 xml:space="preserve">Ensure that volunteerism for peace and development is mainstreamed in major in-country development instruments i.e. National Human Development Reports (NHDR), </w:t>
      </w:r>
      <w:r w:rsidRPr="00EE329F">
        <w:rPr>
          <w:rFonts w:eastAsia="Times New Roman" w:cstheme="minorHAnsi"/>
          <w:kern w:val="0"/>
          <w:lang w:val="en-GB" w:eastAsia="ar-SA"/>
          <w14:ligatures w14:val="none"/>
        </w:rPr>
        <w:lastRenderedPageBreak/>
        <w:t>Strategies for the Sustainable Development Goals (SDGs) achievements, Poverty reduction Strategy Paper;</w:t>
      </w:r>
    </w:p>
    <w:p w14:paraId="3CD2F7D8" w14:textId="77777777" w:rsidR="00BD3678" w:rsidRPr="00EE329F" w:rsidRDefault="00BD3678" w:rsidP="00BD3678">
      <w:pPr>
        <w:suppressAutoHyphens/>
        <w:spacing w:after="0" w:line="240" w:lineRule="auto"/>
        <w:rPr>
          <w:rFonts w:eastAsia="Times New Roman" w:cstheme="minorHAnsi"/>
          <w:b/>
          <w:bCs/>
          <w:kern w:val="0"/>
          <w:lang w:val="en-GB" w:eastAsia="ar-SA"/>
          <w14:ligatures w14:val="none"/>
        </w:rPr>
      </w:pPr>
    </w:p>
    <w:p w14:paraId="047AF795" w14:textId="77777777" w:rsidR="00BD3678" w:rsidRPr="00EE329F" w:rsidRDefault="00BD3678" w:rsidP="00BD3678">
      <w:pPr>
        <w:suppressAutoHyphens/>
        <w:spacing w:after="0" w:line="240" w:lineRule="auto"/>
        <w:rPr>
          <w:rFonts w:eastAsia="Times New Roman" w:cstheme="minorHAnsi"/>
          <w:b/>
          <w:bCs/>
          <w:kern w:val="0"/>
          <w:lang w:val="en-GB" w:eastAsia="ar-SA"/>
          <w14:ligatures w14:val="none"/>
        </w:rPr>
      </w:pPr>
      <w:r w:rsidRPr="00EE329F">
        <w:rPr>
          <w:rFonts w:eastAsia="Times New Roman" w:cstheme="minorHAnsi"/>
          <w:b/>
          <w:bCs/>
          <w:kern w:val="0"/>
          <w:lang w:val="en-GB" w:eastAsia="ar-SA"/>
          <w14:ligatures w14:val="none"/>
        </w:rPr>
        <w:t>Security-related Support:</w:t>
      </w:r>
    </w:p>
    <w:p w14:paraId="7C78C7FF" w14:textId="77777777" w:rsidR="00BD3678" w:rsidRPr="00EE329F" w:rsidRDefault="00BD3678" w:rsidP="00BD3678">
      <w:pPr>
        <w:numPr>
          <w:ilvl w:val="0"/>
          <w:numId w:val="9"/>
        </w:numPr>
        <w:tabs>
          <w:tab w:val="left" w:pos="0"/>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Maintain constant dialogue with host agencies and the National Coordination Council, and ensure continuous flow of security updates among the ECOWAS Volunteers;</w:t>
      </w:r>
    </w:p>
    <w:p w14:paraId="409D7CAB" w14:textId="77777777" w:rsidR="00BD3678" w:rsidRPr="00EE329F" w:rsidRDefault="00BD3678" w:rsidP="00BD3678">
      <w:pPr>
        <w:tabs>
          <w:tab w:val="left" w:pos="0"/>
          <w:tab w:val="left" w:pos="360"/>
        </w:tabs>
        <w:suppressAutoHyphens/>
        <w:spacing w:after="0" w:line="240" w:lineRule="auto"/>
        <w:jc w:val="both"/>
        <w:rPr>
          <w:rFonts w:eastAsia="Times New Roman" w:cstheme="minorHAnsi"/>
          <w:kern w:val="0"/>
          <w:lang w:val="en-GB" w:eastAsia="ar-SA"/>
          <w14:ligatures w14:val="none"/>
        </w:rPr>
      </w:pPr>
    </w:p>
    <w:p w14:paraId="74C48FD9" w14:textId="77777777" w:rsidR="00BD3678" w:rsidRPr="00EE329F" w:rsidRDefault="00BD3678" w:rsidP="00BD3678">
      <w:pPr>
        <w:numPr>
          <w:ilvl w:val="0"/>
          <w:numId w:val="9"/>
        </w:numPr>
        <w:tabs>
          <w:tab w:val="left" w:pos="0"/>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While on field visits, assess the security situation in the duty station and provide advice to the National Coordination Council and the EVP Regional Office if necessary;</w:t>
      </w:r>
    </w:p>
    <w:p w14:paraId="33CF6EF8" w14:textId="77777777" w:rsidR="00BD3678" w:rsidRPr="00EE329F" w:rsidRDefault="00BD3678" w:rsidP="00BD3678">
      <w:pPr>
        <w:suppressAutoHyphens/>
        <w:spacing w:after="0" w:line="240" w:lineRule="auto"/>
        <w:ind w:left="720"/>
        <w:contextualSpacing/>
        <w:rPr>
          <w:rFonts w:eastAsia="Times New Roman" w:cstheme="minorHAnsi"/>
          <w:kern w:val="0"/>
          <w:lang w:val="en-GB" w:eastAsia="ar-SA"/>
          <w14:ligatures w14:val="none"/>
        </w:rPr>
      </w:pPr>
    </w:p>
    <w:p w14:paraId="37E0F2BE" w14:textId="77777777" w:rsidR="00BD3678" w:rsidRPr="00EE329F" w:rsidRDefault="00BD3678" w:rsidP="00BD3678">
      <w:pPr>
        <w:numPr>
          <w:ilvl w:val="0"/>
          <w:numId w:val="9"/>
        </w:numPr>
        <w:tabs>
          <w:tab w:val="left" w:pos="0"/>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Keep the EVP Regional Office informed regularly on the security situation of the ECOWAS Volunteers</w:t>
      </w:r>
    </w:p>
    <w:p w14:paraId="4BCD23E9" w14:textId="77777777" w:rsidR="00BD3678" w:rsidRPr="00EE329F" w:rsidRDefault="00BD3678" w:rsidP="00BD3678">
      <w:pPr>
        <w:suppressAutoHyphens/>
        <w:spacing w:after="0" w:line="240" w:lineRule="auto"/>
        <w:rPr>
          <w:rFonts w:eastAsia="Times New Roman" w:cstheme="minorHAnsi"/>
          <w:b/>
          <w:bCs/>
          <w:kern w:val="0"/>
          <w:lang w:val="en-GB" w:eastAsia="ar-SA"/>
          <w14:ligatures w14:val="none"/>
        </w:rPr>
      </w:pPr>
    </w:p>
    <w:p w14:paraId="17E78706" w14:textId="77777777" w:rsidR="00BD3678" w:rsidRPr="00EE329F" w:rsidRDefault="00BD3678" w:rsidP="00BD3678">
      <w:pPr>
        <w:suppressAutoHyphens/>
        <w:spacing w:after="0" w:line="240" w:lineRule="auto"/>
        <w:rPr>
          <w:rFonts w:eastAsia="Times New Roman" w:cstheme="minorHAnsi"/>
          <w:b/>
          <w:bCs/>
          <w:kern w:val="0"/>
          <w:lang w:val="en-GB" w:eastAsia="ar-SA"/>
          <w14:ligatures w14:val="none"/>
        </w:rPr>
      </w:pPr>
      <w:r w:rsidRPr="00EE329F">
        <w:rPr>
          <w:rFonts w:eastAsia="Times New Roman" w:cstheme="minorHAnsi"/>
          <w:b/>
          <w:bCs/>
          <w:kern w:val="0"/>
          <w:lang w:val="en-GB" w:eastAsia="ar-SA"/>
          <w14:ligatures w14:val="none"/>
        </w:rPr>
        <w:t>Public Relations, Partnerships and Networking:</w:t>
      </w:r>
    </w:p>
    <w:p w14:paraId="2833C1CE" w14:textId="77777777" w:rsidR="00BD3678" w:rsidRPr="00EE329F" w:rsidRDefault="00BD3678" w:rsidP="00BD3678">
      <w:pPr>
        <w:numPr>
          <w:ilvl w:val="0"/>
          <w:numId w:val="9"/>
        </w:numPr>
        <w:tabs>
          <w:tab w:val="left" w:pos="0"/>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Prepare, co-ordinate and disseminate information materials related to the ECOWAS Volunteers Programme (EVP) and specific ECOWAS Volunteers (EVs) activities for local and international media, ECOWAS Information services;</w:t>
      </w:r>
    </w:p>
    <w:p w14:paraId="649EC065" w14:textId="77777777" w:rsidR="00BD3678" w:rsidRPr="00EE329F" w:rsidRDefault="00BD3678" w:rsidP="00BD3678">
      <w:pPr>
        <w:tabs>
          <w:tab w:val="left" w:pos="0"/>
          <w:tab w:val="left" w:pos="360"/>
        </w:tabs>
        <w:suppressAutoHyphens/>
        <w:spacing w:after="0" w:line="240" w:lineRule="auto"/>
        <w:jc w:val="both"/>
        <w:rPr>
          <w:rFonts w:eastAsia="Times New Roman" w:cstheme="minorHAnsi"/>
          <w:kern w:val="0"/>
          <w:lang w:val="en-GB" w:eastAsia="ar-SA"/>
          <w14:ligatures w14:val="none"/>
        </w:rPr>
      </w:pPr>
    </w:p>
    <w:p w14:paraId="3947C440" w14:textId="77777777" w:rsidR="00BD3678" w:rsidRPr="00EE329F" w:rsidRDefault="00BD3678" w:rsidP="00BD3678">
      <w:pPr>
        <w:numPr>
          <w:ilvl w:val="0"/>
          <w:numId w:val="9"/>
        </w:numPr>
        <w:tabs>
          <w:tab w:val="left" w:pos="0"/>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Establish, foster and maintain working relationships with all host organisations that utilise the services of ECOWAS Volunteers, including Government Institutions, NGOs and CBOs;</w:t>
      </w:r>
    </w:p>
    <w:p w14:paraId="114091C3" w14:textId="77777777" w:rsidR="00BD3678" w:rsidRPr="00EE329F" w:rsidRDefault="00BD3678" w:rsidP="00BD3678">
      <w:pPr>
        <w:suppressAutoHyphens/>
        <w:spacing w:after="0" w:line="240" w:lineRule="auto"/>
        <w:ind w:left="720"/>
        <w:contextualSpacing/>
        <w:rPr>
          <w:rFonts w:eastAsia="Times New Roman" w:cstheme="minorHAnsi"/>
          <w:kern w:val="0"/>
          <w:lang w:val="en-GB" w:eastAsia="ar-SA"/>
          <w14:ligatures w14:val="none"/>
        </w:rPr>
      </w:pPr>
    </w:p>
    <w:p w14:paraId="75249664" w14:textId="77777777" w:rsidR="00BD3678" w:rsidRPr="00EE329F" w:rsidRDefault="00BD3678" w:rsidP="00BD3678">
      <w:pPr>
        <w:numPr>
          <w:ilvl w:val="0"/>
          <w:numId w:val="9"/>
        </w:numPr>
        <w:tabs>
          <w:tab w:val="left" w:pos="0"/>
          <w:tab w:val="left" w:pos="360"/>
        </w:tabs>
        <w:suppressAutoHyphens/>
        <w:spacing w:after="0" w:line="240" w:lineRule="auto"/>
        <w:jc w:val="both"/>
        <w:rPr>
          <w:rFonts w:eastAsia="Times New Roman" w:cstheme="minorHAnsi"/>
          <w:kern w:val="0"/>
          <w:lang w:val="en-GB" w:eastAsia="ar-SA"/>
          <w14:ligatures w14:val="none"/>
        </w:rPr>
      </w:pPr>
      <w:r w:rsidRPr="00EE329F">
        <w:rPr>
          <w:rFonts w:eastAsia="Times New Roman" w:cstheme="minorHAnsi"/>
          <w:kern w:val="0"/>
          <w:lang w:val="en-GB" w:eastAsia="ar-SA"/>
          <w14:ligatures w14:val="none"/>
        </w:rPr>
        <w:t>On a continuous basis, share information on the work of ECOWAS Volunteers (EVs) with partners to stimulate interest in the ECOWAS Volunteers (EVs) programme;</w:t>
      </w:r>
    </w:p>
    <w:p w14:paraId="0518C0F1" w14:textId="2FA0D946" w:rsidR="00080DF7" w:rsidRPr="00EE329F" w:rsidRDefault="00080DF7" w:rsidP="00AA449F">
      <w:pPr>
        <w:tabs>
          <w:tab w:val="left" w:pos="0"/>
          <w:tab w:val="left" w:pos="360"/>
        </w:tabs>
        <w:suppressAutoHyphens/>
        <w:spacing w:after="200" w:line="240" w:lineRule="auto"/>
        <w:jc w:val="both"/>
        <w:rPr>
          <w:rFonts w:eastAsia="Arial" w:cstheme="minorHAnsi"/>
          <w:kern w:val="0"/>
          <w:lang w:val="en-GB" w:eastAsia="ar-SA"/>
          <w14:ligatures w14:val="none"/>
        </w:rPr>
      </w:pPr>
    </w:p>
    <w:tbl>
      <w:tblPr>
        <w:tblStyle w:val="TableGrid"/>
        <w:tblW w:w="0" w:type="auto"/>
        <w:tblLook w:val="04A0" w:firstRow="1" w:lastRow="0" w:firstColumn="1" w:lastColumn="0" w:noHBand="0" w:noVBand="1"/>
      </w:tblPr>
      <w:tblGrid>
        <w:gridCol w:w="9062"/>
      </w:tblGrid>
      <w:tr w:rsidR="00080DF7" w:rsidRPr="00EE329F" w14:paraId="4126C968" w14:textId="77777777" w:rsidTr="00295825">
        <w:trPr>
          <w:trHeight w:val="243"/>
        </w:trPr>
        <w:tc>
          <w:tcPr>
            <w:tcW w:w="9062" w:type="dxa"/>
            <w:shd w:val="clear" w:color="auto" w:fill="E7E6E6" w:themeFill="background2"/>
          </w:tcPr>
          <w:p w14:paraId="21AE9214" w14:textId="77777777" w:rsidR="00080DF7" w:rsidRPr="00EE329F" w:rsidRDefault="00080DF7" w:rsidP="00080DF7">
            <w:pPr>
              <w:spacing w:after="200" w:line="276" w:lineRule="auto"/>
              <w:jc w:val="both"/>
              <w:rPr>
                <w:rFonts w:cstheme="minorHAnsi"/>
              </w:rPr>
            </w:pPr>
            <w:r w:rsidRPr="00EE329F">
              <w:rPr>
                <w:rFonts w:cstheme="minorHAnsi"/>
                <w:b/>
                <w:bCs/>
              </w:rPr>
              <w:t>V. Required Qualifications and Experience:</w:t>
            </w:r>
          </w:p>
        </w:tc>
      </w:tr>
    </w:tbl>
    <w:p w14:paraId="080960D8" w14:textId="77777777" w:rsidR="00080DF7" w:rsidRPr="00EE329F" w:rsidRDefault="00080DF7" w:rsidP="00080DF7">
      <w:pPr>
        <w:spacing w:after="0" w:line="276" w:lineRule="auto"/>
        <w:jc w:val="both"/>
        <w:rPr>
          <w:rFonts w:cstheme="minorHAnsi"/>
          <w:kern w:val="0"/>
          <w:sz w:val="22"/>
          <w:szCs w:val="22"/>
          <w:lang w:val="en-US"/>
          <w14:ligatures w14:val="none"/>
        </w:rPr>
      </w:pPr>
    </w:p>
    <w:tbl>
      <w:tblPr>
        <w:tblStyle w:val="TableGrid"/>
        <w:tblW w:w="9394" w:type="dxa"/>
        <w:tblInd w:w="-185" w:type="dxa"/>
        <w:tblLook w:val="04A0" w:firstRow="1" w:lastRow="0" w:firstColumn="1" w:lastColumn="0" w:noHBand="0" w:noVBand="1"/>
      </w:tblPr>
      <w:tblGrid>
        <w:gridCol w:w="2307"/>
        <w:gridCol w:w="7087"/>
      </w:tblGrid>
      <w:tr w:rsidR="00080DF7" w:rsidRPr="00EE329F" w14:paraId="0DD30541" w14:textId="77777777" w:rsidTr="00295825">
        <w:tc>
          <w:tcPr>
            <w:tcW w:w="2307" w:type="dxa"/>
          </w:tcPr>
          <w:p w14:paraId="6AD4EB93" w14:textId="77777777" w:rsidR="00080DF7" w:rsidRPr="00EE329F" w:rsidRDefault="00080DF7" w:rsidP="00080DF7">
            <w:pPr>
              <w:spacing w:line="276" w:lineRule="auto"/>
              <w:jc w:val="both"/>
              <w:rPr>
                <w:rFonts w:cstheme="minorHAnsi"/>
              </w:rPr>
            </w:pPr>
            <w:r w:rsidRPr="00EE329F">
              <w:rPr>
                <w:rFonts w:cstheme="minorHAnsi"/>
              </w:rPr>
              <w:t>Education/Degrees</w:t>
            </w:r>
          </w:p>
        </w:tc>
        <w:tc>
          <w:tcPr>
            <w:tcW w:w="7087" w:type="dxa"/>
          </w:tcPr>
          <w:p w14:paraId="055E4D95" w14:textId="71FCBCE8" w:rsidR="00080DF7" w:rsidRPr="00EE329F" w:rsidRDefault="00BD3678" w:rsidP="00080DF7">
            <w:pPr>
              <w:spacing w:before="100" w:beforeAutospacing="1" w:after="100" w:afterAutospacing="1"/>
              <w:rPr>
                <w:rFonts w:eastAsia="Times New Roman" w:cstheme="minorHAnsi"/>
                <w:lang w:val="en-GB" w:eastAsia="en-GB"/>
              </w:rPr>
            </w:pPr>
            <w:r w:rsidRPr="00EE329F">
              <w:rPr>
                <w:rFonts w:eastAsia="Times New Roman" w:cstheme="minorHAnsi"/>
                <w:lang w:eastAsia="en-GB"/>
              </w:rPr>
              <w:t>An advanced university degree preferably in social sciences, business administration, programme/project management or international relations/development studies.</w:t>
            </w:r>
          </w:p>
        </w:tc>
      </w:tr>
      <w:tr w:rsidR="00080DF7" w:rsidRPr="00EE329F" w14:paraId="5209D847" w14:textId="77777777" w:rsidTr="00295825">
        <w:tc>
          <w:tcPr>
            <w:tcW w:w="2307" w:type="dxa"/>
          </w:tcPr>
          <w:p w14:paraId="737D43F6" w14:textId="77777777" w:rsidR="00080DF7" w:rsidRPr="00EE329F" w:rsidRDefault="00080DF7" w:rsidP="00080DF7">
            <w:pPr>
              <w:spacing w:line="276" w:lineRule="auto"/>
              <w:jc w:val="both"/>
              <w:rPr>
                <w:rFonts w:cstheme="minorHAnsi"/>
              </w:rPr>
            </w:pPr>
            <w:r w:rsidRPr="00EE329F">
              <w:rPr>
                <w:rFonts w:cstheme="minorHAnsi"/>
              </w:rPr>
              <w:t>Qualifications/Skills</w:t>
            </w:r>
          </w:p>
        </w:tc>
        <w:tc>
          <w:tcPr>
            <w:tcW w:w="7087" w:type="dxa"/>
          </w:tcPr>
          <w:p w14:paraId="2FC11A36" w14:textId="77777777" w:rsidR="00BD3678" w:rsidRPr="00EE329F" w:rsidRDefault="00BD3678" w:rsidP="00BD3678">
            <w:pPr>
              <w:numPr>
                <w:ilvl w:val="0"/>
                <w:numId w:val="5"/>
              </w:numPr>
              <w:spacing w:line="276" w:lineRule="auto"/>
              <w:contextualSpacing/>
              <w:jc w:val="both"/>
              <w:rPr>
                <w:rFonts w:cstheme="minorHAnsi"/>
                <w:lang w:val="en-GB"/>
              </w:rPr>
            </w:pPr>
            <w:r w:rsidRPr="00EE329F">
              <w:rPr>
                <w:rFonts w:cstheme="minorHAnsi"/>
                <w:lang w:val="en-GB"/>
              </w:rPr>
              <w:t>Knowledge on the country's socio-economic situation, cultural dimensions and political structure;</w:t>
            </w:r>
          </w:p>
          <w:p w14:paraId="1E174423" w14:textId="77777777" w:rsidR="00BD3678" w:rsidRPr="00EE329F" w:rsidRDefault="00BD3678" w:rsidP="00BD3678">
            <w:pPr>
              <w:numPr>
                <w:ilvl w:val="0"/>
                <w:numId w:val="5"/>
              </w:numPr>
              <w:spacing w:line="276" w:lineRule="auto"/>
              <w:contextualSpacing/>
              <w:jc w:val="both"/>
              <w:rPr>
                <w:rFonts w:cstheme="minorHAnsi"/>
                <w:lang w:val="en-GB"/>
              </w:rPr>
            </w:pPr>
            <w:r w:rsidRPr="00EE329F">
              <w:rPr>
                <w:rFonts w:cstheme="minorHAnsi"/>
                <w:lang w:val="en-GB"/>
              </w:rPr>
              <w:t>Knowledge of the ECOWAS system is desirable;</w:t>
            </w:r>
          </w:p>
          <w:p w14:paraId="7D9DC73B" w14:textId="77777777" w:rsidR="00BD3678" w:rsidRPr="00EE329F" w:rsidRDefault="00BD3678" w:rsidP="00BD3678">
            <w:pPr>
              <w:numPr>
                <w:ilvl w:val="0"/>
                <w:numId w:val="5"/>
              </w:numPr>
              <w:spacing w:line="276" w:lineRule="auto"/>
              <w:contextualSpacing/>
              <w:jc w:val="both"/>
              <w:rPr>
                <w:rFonts w:cstheme="minorHAnsi"/>
                <w:lang w:val="en-GB"/>
              </w:rPr>
            </w:pPr>
            <w:r w:rsidRPr="00EE329F">
              <w:rPr>
                <w:rFonts w:cstheme="minorHAnsi"/>
                <w:lang w:val="en-GB"/>
              </w:rPr>
              <w:t>Working experience in a conflict/post conflict context is an asset.</w:t>
            </w:r>
          </w:p>
          <w:p w14:paraId="6E5BC7B8" w14:textId="662CCA26" w:rsidR="00080DF7" w:rsidRPr="00EE329F" w:rsidRDefault="00BD3678" w:rsidP="00BD3678">
            <w:pPr>
              <w:pStyle w:val="ListParagraph"/>
              <w:numPr>
                <w:ilvl w:val="0"/>
                <w:numId w:val="5"/>
              </w:numPr>
              <w:rPr>
                <w:rFonts w:cstheme="minorHAnsi"/>
                <w:lang w:val="en-GB"/>
              </w:rPr>
            </w:pPr>
            <w:r w:rsidRPr="00EE329F">
              <w:rPr>
                <w:rFonts w:cstheme="minorHAnsi"/>
                <w:lang w:val="en-GB"/>
              </w:rPr>
              <w:t>Strong analytical skills and a keen interest in and understanding of policy issues and their political/social contexts.</w:t>
            </w:r>
          </w:p>
        </w:tc>
      </w:tr>
      <w:tr w:rsidR="00080DF7" w:rsidRPr="00EE329F" w14:paraId="1854A601" w14:textId="77777777" w:rsidTr="00295825">
        <w:tc>
          <w:tcPr>
            <w:tcW w:w="2307" w:type="dxa"/>
          </w:tcPr>
          <w:p w14:paraId="5EBAEE23" w14:textId="77777777" w:rsidR="00080DF7" w:rsidRPr="00EE329F" w:rsidRDefault="00080DF7" w:rsidP="00080DF7">
            <w:pPr>
              <w:spacing w:line="276" w:lineRule="auto"/>
              <w:jc w:val="both"/>
              <w:rPr>
                <w:rFonts w:cstheme="minorHAnsi"/>
              </w:rPr>
            </w:pPr>
            <w:r w:rsidRPr="00EE329F">
              <w:rPr>
                <w:rFonts w:cstheme="minorHAnsi"/>
              </w:rPr>
              <w:t>Experience</w:t>
            </w:r>
          </w:p>
        </w:tc>
        <w:tc>
          <w:tcPr>
            <w:tcW w:w="7087" w:type="dxa"/>
          </w:tcPr>
          <w:p w14:paraId="444EA675" w14:textId="642F84D5" w:rsidR="00080DF7" w:rsidRPr="00EE329F" w:rsidRDefault="00AA449F" w:rsidP="00080DF7">
            <w:pPr>
              <w:spacing w:line="276" w:lineRule="auto"/>
              <w:jc w:val="both"/>
              <w:rPr>
                <w:rFonts w:cstheme="minorHAnsi"/>
                <w:lang w:val="en-GB"/>
              </w:rPr>
            </w:pPr>
            <w:r w:rsidRPr="00EE329F">
              <w:rPr>
                <w:rFonts w:cstheme="minorHAnsi"/>
                <w:lang w:val="en-GB"/>
              </w:rPr>
              <w:t>Minimum four years in peace and/or development related field, management</w:t>
            </w:r>
            <w:r w:rsidR="00D83E98">
              <w:rPr>
                <w:rFonts w:cstheme="minorHAnsi"/>
                <w:lang w:val="en-GB"/>
              </w:rPr>
              <w:t>,</w:t>
            </w:r>
            <w:r w:rsidRPr="00EE329F">
              <w:rPr>
                <w:rFonts w:cstheme="minorHAnsi"/>
                <w:lang w:val="en-GB"/>
              </w:rPr>
              <w:t xml:space="preserve"> capacity and organizational development and/or volunteer management.</w:t>
            </w:r>
          </w:p>
        </w:tc>
      </w:tr>
      <w:tr w:rsidR="00080DF7" w:rsidRPr="00EE329F" w14:paraId="476CC242" w14:textId="77777777" w:rsidTr="00295825">
        <w:tc>
          <w:tcPr>
            <w:tcW w:w="2307" w:type="dxa"/>
          </w:tcPr>
          <w:p w14:paraId="0271437E" w14:textId="77777777" w:rsidR="00080DF7" w:rsidRPr="00EE329F" w:rsidRDefault="00080DF7" w:rsidP="00080DF7">
            <w:pPr>
              <w:spacing w:line="276" w:lineRule="auto"/>
              <w:jc w:val="both"/>
              <w:rPr>
                <w:rFonts w:cstheme="minorHAnsi"/>
              </w:rPr>
            </w:pPr>
            <w:r w:rsidRPr="00EE329F">
              <w:rPr>
                <w:rFonts w:cstheme="minorHAnsi"/>
              </w:rPr>
              <w:t xml:space="preserve">Other conditions </w:t>
            </w:r>
          </w:p>
        </w:tc>
        <w:tc>
          <w:tcPr>
            <w:tcW w:w="7087" w:type="dxa"/>
          </w:tcPr>
          <w:p w14:paraId="4E36E50E" w14:textId="77777777" w:rsidR="00080DF7" w:rsidRPr="00EE329F" w:rsidRDefault="00080DF7" w:rsidP="00080DF7">
            <w:pPr>
              <w:spacing w:line="276" w:lineRule="auto"/>
              <w:jc w:val="both"/>
              <w:rPr>
                <w:rFonts w:cstheme="minorHAnsi"/>
              </w:rPr>
            </w:pPr>
            <w:r w:rsidRPr="00EE329F">
              <w:rPr>
                <w:rFonts w:cstheme="minorHAnsi"/>
              </w:rPr>
              <w:t>Immediately available</w:t>
            </w:r>
          </w:p>
          <w:p w14:paraId="2AFE3157" w14:textId="77777777" w:rsidR="00080DF7" w:rsidRPr="00EE329F" w:rsidRDefault="00080DF7" w:rsidP="00080DF7">
            <w:pPr>
              <w:spacing w:line="276" w:lineRule="auto"/>
              <w:jc w:val="both"/>
              <w:rPr>
                <w:rFonts w:cstheme="minorHAnsi"/>
              </w:rPr>
            </w:pPr>
            <w:r w:rsidRPr="00EE329F">
              <w:rPr>
                <w:rFonts w:cstheme="minorHAnsi"/>
              </w:rPr>
              <w:t>In good health</w:t>
            </w:r>
          </w:p>
          <w:p w14:paraId="74B7AC9F" w14:textId="77777777" w:rsidR="00080DF7" w:rsidRPr="00EE329F" w:rsidRDefault="00080DF7" w:rsidP="00080DF7">
            <w:pPr>
              <w:spacing w:line="276" w:lineRule="auto"/>
              <w:jc w:val="both"/>
              <w:rPr>
                <w:rFonts w:cstheme="minorHAnsi"/>
              </w:rPr>
            </w:pPr>
            <w:r w:rsidRPr="00EE329F">
              <w:rPr>
                <w:rFonts w:cstheme="minorHAnsi"/>
              </w:rPr>
              <w:t xml:space="preserve">Full physical mobility, </w:t>
            </w:r>
          </w:p>
          <w:p w14:paraId="45663DAE" w14:textId="77777777" w:rsidR="00080DF7" w:rsidRPr="00EE329F" w:rsidRDefault="00080DF7" w:rsidP="00080DF7">
            <w:pPr>
              <w:spacing w:line="276" w:lineRule="auto"/>
              <w:jc w:val="both"/>
              <w:rPr>
                <w:rFonts w:cstheme="minorHAnsi"/>
              </w:rPr>
            </w:pPr>
            <w:r w:rsidRPr="00EE329F">
              <w:rPr>
                <w:rFonts w:cstheme="minorHAnsi"/>
              </w:rPr>
              <w:t>Able to undertake field missions</w:t>
            </w:r>
          </w:p>
          <w:p w14:paraId="7E592807" w14:textId="77777777" w:rsidR="00080DF7" w:rsidRPr="00EE329F" w:rsidRDefault="00080DF7" w:rsidP="00080DF7">
            <w:pPr>
              <w:spacing w:line="276" w:lineRule="auto"/>
              <w:jc w:val="both"/>
              <w:rPr>
                <w:rFonts w:cstheme="minorHAnsi"/>
              </w:rPr>
            </w:pPr>
            <w:r w:rsidRPr="00EE329F">
              <w:rPr>
                <w:rFonts w:cstheme="minorHAnsi"/>
              </w:rPr>
              <w:t>Ability to work under pressure</w:t>
            </w:r>
          </w:p>
          <w:p w14:paraId="3D61A35B" w14:textId="77777777" w:rsidR="00080DF7" w:rsidRPr="00EE329F" w:rsidRDefault="00080DF7" w:rsidP="00080DF7">
            <w:pPr>
              <w:spacing w:line="276" w:lineRule="auto"/>
              <w:jc w:val="both"/>
              <w:rPr>
                <w:rFonts w:cstheme="minorHAnsi"/>
              </w:rPr>
            </w:pPr>
            <w:r w:rsidRPr="00EE329F">
              <w:rPr>
                <w:rFonts w:cstheme="minorHAnsi"/>
              </w:rPr>
              <w:lastRenderedPageBreak/>
              <w:t>Ability to speak, listen, analyze, and synthesis information</w:t>
            </w:r>
          </w:p>
          <w:p w14:paraId="65C4BBFD" w14:textId="77777777" w:rsidR="00080DF7" w:rsidRPr="00EE329F" w:rsidRDefault="00080DF7" w:rsidP="00080DF7">
            <w:pPr>
              <w:spacing w:line="276" w:lineRule="auto"/>
              <w:jc w:val="both"/>
              <w:rPr>
                <w:rFonts w:cstheme="minorHAnsi"/>
              </w:rPr>
            </w:pPr>
            <w:r w:rsidRPr="00EE329F">
              <w:rPr>
                <w:rFonts w:cstheme="minorHAnsi"/>
              </w:rPr>
              <w:t>Multicultural environment</w:t>
            </w:r>
          </w:p>
        </w:tc>
      </w:tr>
      <w:tr w:rsidR="00080DF7" w:rsidRPr="00EE329F" w14:paraId="400BA2E8" w14:textId="77777777" w:rsidTr="00295825">
        <w:tc>
          <w:tcPr>
            <w:tcW w:w="2307" w:type="dxa"/>
          </w:tcPr>
          <w:p w14:paraId="326546A7" w14:textId="77777777" w:rsidR="00080DF7" w:rsidRPr="00EE329F" w:rsidRDefault="00080DF7" w:rsidP="00080DF7">
            <w:pPr>
              <w:spacing w:line="276" w:lineRule="auto"/>
              <w:jc w:val="both"/>
              <w:rPr>
                <w:rFonts w:cstheme="minorHAnsi"/>
              </w:rPr>
            </w:pPr>
            <w:r w:rsidRPr="00EE329F">
              <w:rPr>
                <w:rFonts w:cstheme="minorHAnsi"/>
              </w:rPr>
              <w:lastRenderedPageBreak/>
              <w:t xml:space="preserve">Software </w:t>
            </w:r>
          </w:p>
        </w:tc>
        <w:tc>
          <w:tcPr>
            <w:tcW w:w="7087" w:type="dxa"/>
          </w:tcPr>
          <w:p w14:paraId="725444FD" w14:textId="77777777" w:rsidR="00080DF7" w:rsidRPr="00EE329F" w:rsidRDefault="00080DF7" w:rsidP="00080DF7">
            <w:pPr>
              <w:spacing w:line="276" w:lineRule="auto"/>
              <w:jc w:val="both"/>
              <w:rPr>
                <w:rFonts w:cstheme="minorHAnsi"/>
              </w:rPr>
            </w:pPr>
            <w:r w:rsidRPr="00EE329F">
              <w:rPr>
                <w:rFonts w:cstheme="minorHAnsi"/>
              </w:rPr>
              <w:t>Microsoft office (Word, Excel, Access, PowerPoint, Outlook)</w:t>
            </w:r>
          </w:p>
          <w:p w14:paraId="25E79353" w14:textId="77777777" w:rsidR="00080DF7" w:rsidRPr="00EE329F" w:rsidRDefault="00080DF7" w:rsidP="00080DF7">
            <w:pPr>
              <w:spacing w:line="276" w:lineRule="auto"/>
              <w:jc w:val="both"/>
              <w:rPr>
                <w:rFonts w:cstheme="minorHAnsi"/>
              </w:rPr>
            </w:pPr>
            <w:r w:rsidRPr="00EE329F">
              <w:rPr>
                <w:rFonts w:cstheme="minorHAnsi"/>
              </w:rPr>
              <w:t>Internet tools</w:t>
            </w:r>
          </w:p>
        </w:tc>
      </w:tr>
      <w:tr w:rsidR="00080DF7" w:rsidRPr="00EE329F" w14:paraId="15FD3A72" w14:textId="77777777" w:rsidTr="00295825">
        <w:tc>
          <w:tcPr>
            <w:tcW w:w="2307" w:type="dxa"/>
          </w:tcPr>
          <w:p w14:paraId="19756A43" w14:textId="77777777" w:rsidR="00080DF7" w:rsidRPr="00EE329F" w:rsidRDefault="00080DF7" w:rsidP="00080DF7">
            <w:pPr>
              <w:spacing w:line="276" w:lineRule="auto"/>
              <w:jc w:val="both"/>
              <w:rPr>
                <w:rFonts w:cstheme="minorHAnsi"/>
              </w:rPr>
            </w:pPr>
            <w:r w:rsidRPr="00EE329F">
              <w:rPr>
                <w:rFonts w:cstheme="minorHAnsi"/>
              </w:rPr>
              <w:t xml:space="preserve">Values </w:t>
            </w:r>
          </w:p>
        </w:tc>
        <w:tc>
          <w:tcPr>
            <w:tcW w:w="7087" w:type="dxa"/>
          </w:tcPr>
          <w:p w14:paraId="487A46DC" w14:textId="77777777" w:rsidR="00080DF7" w:rsidRPr="00EE329F" w:rsidRDefault="00080DF7" w:rsidP="00080DF7">
            <w:pPr>
              <w:spacing w:line="276" w:lineRule="auto"/>
              <w:jc w:val="both"/>
              <w:rPr>
                <w:rFonts w:cstheme="minorHAnsi"/>
              </w:rPr>
            </w:pPr>
            <w:r w:rsidRPr="00EE329F">
              <w:rPr>
                <w:rFonts w:cstheme="minorHAnsi"/>
              </w:rPr>
              <w:t xml:space="preserve">Passion – Motivation – Action  </w:t>
            </w:r>
          </w:p>
        </w:tc>
      </w:tr>
      <w:tr w:rsidR="00080DF7" w:rsidRPr="00EE329F" w14:paraId="657E9403" w14:textId="77777777" w:rsidTr="00295825">
        <w:tc>
          <w:tcPr>
            <w:tcW w:w="2307" w:type="dxa"/>
          </w:tcPr>
          <w:p w14:paraId="2EB7D6B2" w14:textId="77777777" w:rsidR="00080DF7" w:rsidRPr="00EE329F" w:rsidRDefault="00080DF7" w:rsidP="00080DF7">
            <w:pPr>
              <w:spacing w:line="276" w:lineRule="auto"/>
              <w:jc w:val="both"/>
              <w:rPr>
                <w:rFonts w:cstheme="minorHAnsi"/>
              </w:rPr>
            </w:pPr>
            <w:r w:rsidRPr="00EE329F">
              <w:rPr>
                <w:rFonts w:cstheme="minorHAnsi"/>
              </w:rPr>
              <w:t>Attitude</w:t>
            </w:r>
          </w:p>
        </w:tc>
        <w:tc>
          <w:tcPr>
            <w:tcW w:w="7087" w:type="dxa"/>
          </w:tcPr>
          <w:p w14:paraId="5DB435BE" w14:textId="77777777" w:rsidR="00080DF7" w:rsidRPr="00EE329F" w:rsidRDefault="00080DF7" w:rsidP="00080DF7">
            <w:pPr>
              <w:spacing w:line="276" w:lineRule="auto"/>
              <w:jc w:val="both"/>
              <w:rPr>
                <w:rFonts w:cstheme="minorHAnsi"/>
              </w:rPr>
            </w:pPr>
            <w:r w:rsidRPr="00EE329F">
              <w:rPr>
                <w:rFonts w:cstheme="minorHAnsi"/>
              </w:rPr>
              <w:t>Winning mindset, Optimistic, Results-focused, Commitment to volunteerism and Client approach</w:t>
            </w:r>
          </w:p>
        </w:tc>
      </w:tr>
    </w:tbl>
    <w:p w14:paraId="440116B3" w14:textId="77777777" w:rsidR="00080DF7" w:rsidRPr="00EE329F" w:rsidRDefault="00080DF7" w:rsidP="00080DF7">
      <w:pPr>
        <w:spacing w:before="120" w:after="200" w:line="276" w:lineRule="auto"/>
        <w:jc w:val="both"/>
        <w:rPr>
          <w:rFonts w:cstheme="minorHAnsi"/>
          <w:kern w:val="0"/>
          <w:sz w:val="22"/>
          <w:szCs w:val="22"/>
          <w:lang w:val="en-US"/>
          <w14:ligatures w14:val="none"/>
        </w:rPr>
      </w:pPr>
      <w:r w:rsidRPr="00EE329F">
        <w:rPr>
          <w:rFonts w:cstheme="minorHAnsi"/>
          <w:kern w:val="0"/>
          <w:sz w:val="22"/>
          <w:szCs w:val="22"/>
          <w:lang w:val="en-US"/>
          <w14:ligatures w14:val="none"/>
        </w:rPr>
        <w:t>Additional skills must include:</w:t>
      </w:r>
    </w:p>
    <w:p w14:paraId="4F2A1971" w14:textId="77777777" w:rsidR="00BD3678" w:rsidRPr="00EE329F" w:rsidRDefault="00BD3678" w:rsidP="00BD3678">
      <w:pPr>
        <w:numPr>
          <w:ilvl w:val="0"/>
          <w:numId w:val="2"/>
        </w:numPr>
        <w:spacing w:after="200" w:line="276" w:lineRule="auto"/>
        <w:contextualSpacing/>
        <w:jc w:val="both"/>
        <w:rPr>
          <w:rFonts w:cstheme="minorHAnsi"/>
          <w:kern w:val="0"/>
          <w:sz w:val="22"/>
          <w:szCs w:val="22"/>
          <w:lang w:val="en-US"/>
          <w14:ligatures w14:val="none"/>
        </w:rPr>
      </w:pPr>
      <w:r w:rsidRPr="00EE329F">
        <w:rPr>
          <w:rFonts w:cstheme="minorHAnsi"/>
          <w:kern w:val="0"/>
          <w:sz w:val="22"/>
          <w:szCs w:val="22"/>
          <w:lang w:val="en-US"/>
          <w14:ligatures w14:val="none"/>
        </w:rPr>
        <w:t>Computer literate (MS-Office/ Internet),</w:t>
      </w:r>
    </w:p>
    <w:p w14:paraId="1D1EE9BB" w14:textId="77777777" w:rsidR="00BD3678" w:rsidRPr="00EE329F" w:rsidRDefault="00BD3678" w:rsidP="00BD3678">
      <w:pPr>
        <w:numPr>
          <w:ilvl w:val="0"/>
          <w:numId w:val="2"/>
        </w:numPr>
        <w:spacing w:after="200" w:line="276" w:lineRule="auto"/>
        <w:contextualSpacing/>
        <w:jc w:val="both"/>
        <w:rPr>
          <w:rFonts w:cstheme="minorHAnsi"/>
          <w:kern w:val="0"/>
          <w:sz w:val="22"/>
          <w:szCs w:val="22"/>
          <w:lang w:val="en-US"/>
          <w14:ligatures w14:val="none"/>
        </w:rPr>
      </w:pPr>
      <w:r w:rsidRPr="00EE329F">
        <w:rPr>
          <w:rFonts w:cstheme="minorHAnsi"/>
          <w:kern w:val="0"/>
          <w:sz w:val="22"/>
          <w:szCs w:val="22"/>
          <w:lang w:val="en-US"/>
          <w14:ligatures w14:val="none"/>
        </w:rPr>
        <w:t>Excellent interpersonal skills,</w:t>
      </w:r>
    </w:p>
    <w:p w14:paraId="45F97111" w14:textId="77777777" w:rsidR="00BD3678" w:rsidRPr="00EE329F" w:rsidRDefault="00BD3678" w:rsidP="00BD3678">
      <w:pPr>
        <w:numPr>
          <w:ilvl w:val="0"/>
          <w:numId w:val="2"/>
        </w:numPr>
        <w:spacing w:after="200" w:line="276" w:lineRule="auto"/>
        <w:contextualSpacing/>
        <w:jc w:val="both"/>
        <w:rPr>
          <w:rFonts w:cstheme="minorHAnsi"/>
          <w:kern w:val="0"/>
          <w:sz w:val="22"/>
          <w:szCs w:val="22"/>
          <w:lang w:val="en-US"/>
          <w14:ligatures w14:val="none"/>
        </w:rPr>
      </w:pPr>
      <w:r w:rsidRPr="00EE329F">
        <w:rPr>
          <w:rFonts w:cstheme="minorHAnsi"/>
          <w:kern w:val="0"/>
          <w:sz w:val="22"/>
          <w:szCs w:val="22"/>
          <w:lang w:val="en-US"/>
          <w14:ligatures w14:val="none"/>
        </w:rPr>
        <w:t>Strong in advocacy, negotiation and presentation, team-building, human resource management</w:t>
      </w:r>
    </w:p>
    <w:p w14:paraId="0D73739E" w14:textId="77777777" w:rsidR="00BD3678" w:rsidRPr="00EE329F" w:rsidRDefault="00BD3678" w:rsidP="00BD3678">
      <w:pPr>
        <w:numPr>
          <w:ilvl w:val="0"/>
          <w:numId w:val="2"/>
        </w:numPr>
        <w:spacing w:after="200" w:line="276" w:lineRule="auto"/>
        <w:contextualSpacing/>
        <w:jc w:val="both"/>
        <w:rPr>
          <w:rFonts w:cstheme="minorHAnsi"/>
          <w:kern w:val="0"/>
          <w:sz w:val="22"/>
          <w:szCs w:val="22"/>
          <w:lang w:val="en-US"/>
          <w14:ligatures w14:val="none"/>
        </w:rPr>
      </w:pPr>
      <w:r w:rsidRPr="00EE329F">
        <w:rPr>
          <w:rFonts w:cstheme="minorHAnsi"/>
          <w:kern w:val="0"/>
          <w:sz w:val="22"/>
          <w:szCs w:val="22"/>
          <w:lang w:val="en-US"/>
          <w14:ligatures w14:val="none"/>
        </w:rPr>
        <w:t>High degree of personal initiative</w:t>
      </w:r>
    </w:p>
    <w:p w14:paraId="21273118" w14:textId="77777777" w:rsidR="00BD3678" w:rsidRPr="00EE329F" w:rsidRDefault="00BD3678" w:rsidP="00BD3678">
      <w:pPr>
        <w:numPr>
          <w:ilvl w:val="0"/>
          <w:numId w:val="2"/>
        </w:numPr>
        <w:spacing w:after="200" w:line="276" w:lineRule="auto"/>
        <w:contextualSpacing/>
        <w:jc w:val="both"/>
        <w:rPr>
          <w:rFonts w:cstheme="minorHAnsi"/>
          <w:kern w:val="0"/>
          <w:sz w:val="22"/>
          <w:szCs w:val="22"/>
          <w:lang w:val="en-US"/>
          <w14:ligatures w14:val="none"/>
        </w:rPr>
      </w:pPr>
      <w:r w:rsidRPr="00EE329F">
        <w:rPr>
          <w:rFonts w:cstheme="minorHAnsi"/>
          <w:kern w:val="0"/>
          <w:sz w:val="22"/>
          <w:szCs w:val="22"/>
          <w:lang w:val="en-US"/>
          <w14:ligatures w14:val="none"/>
        </w:rPr>
        <w:t xml:space="preserve">Ability to work well in a multicultural team. </w:t>
      </w:r>
    </w:p>
    <w:p w14:paraId="251F1C6F" w14:textId="77931E23" w:rsidR="009071CD" w:rsidRPr="00EE329F" w:rsidRDefault="00BD3678" w:rsidP="00BD3678">
      <w:pPr>
        <w:numPr>
          <w:ilvl w:val="0"/>
          <w:numId w:val="2"/>
        </w:numPr>
        <w:spacing w:after="200" w:line="276" w:lineRule="auto"/>
        <w:contextualSpacing/>
        <w:jc w:val="both"/>
        <w:rPr>
          <w:rFonts w:cstheme="minorHAnsi"/>
          <w:kern w:val="0"/>
          <w:sz w:val="22"/>
          <w:szCs w:val="22"/>
          <w:lang w:val="en-US"/>
          <w14:ligatures w14:val="none"/>
        </w:rPr>
      </w:pPr>
      <w:r w:rsidRPr="00EE329F">
        <w:rPr>
          <w:rFonts w:cstheme="minorHAnsi"/>
          <w:kern w:val="0"/>
          <w:sz w:val="22"/>
          <w:szCs w:val="22"/>
          <w:lang w:val="en-US"/>
          <w14:ligatures w14:val="none"/>
        </w:rPr>
        <w:t>Driving licence</w:t>
      </w:r>
      <w:r w:rsidR="009071CD" w:rsidRPr="00EE329F">
        <w:rPr>
          <w:rFonts w:cstheme="minorHAnsi"/>
          <w:kern w:val="0"/>
          <w:sz w:val="22"/>
          <w:szCs w:val="22"/>
          <w:lang w:val="en-US"/>
          <w14:ligatures w14:val="none"/>
        </w:rPr>
        <w:t>.</w:t>
      </w:r>
    </w:p>
    <w:p w14:paraId="511FEE0E" w14:textId="77777777" w:rsidR="009071CD" w:rsidRPr="00EE329F" w:rsidRDefault="009071CD" w:rsidP="009071CD">
      <w:pPr>
        <w:numPr>
          <w:ilvl w:val="0"/>
          <w:numId w:val="2"/>
        </w:numPr>
        <w:spacing w:after="200" w:line="276" w:lineRule="auto"/>
        <w:contextualSpacing/>
        <w:jc w:val="both"/>
        <w:rPr>
          <w:rFonts w:cstheme="minorHAnsi"/>
          <w:kern w:val="0"/>
          <w:sz w:val="22"/>
          <w:szCs w:val="22"/>
          <w:lang w:val="en-US"/>
          <w14:ligatures w14:val="none"/>
        </w:rPr>
      </w:pPr>
      <w:r w:rsidRPr="00EE329F">
        <w:rPr>
          <w:rFonts w:cstheme="minorHAnsi"/>
          <w:kern w:val="0"/>
          <w:sz w:val="22"/>
          <w:szCs w:val="22"/>
          <w:lang w:val="en-US"/>
          <w14:ligatures w14:val="none"/>
        </w:rPr>
        <w:t>Good report-writing, organizational, and problem-solving skills.</w:t>
      </w:r>
    </w:p>
    <w:p w14:paraId="4CAC9627" w14:textId="5222194E" w:rsidR="009071CD" w:rsidRPr="00EE329F" w:rsidRDefault="009071CD" w:rsidP="009071CD">
      <w:pPr>
        <w:numPr>
          <w:ilvl w:val="0"/>
          <w:numId w:val="2"/>
        </w:numPr>
        <w:spacing w:after="200" w:line="276" w:lineRule="auto"/>
        <w:contextualSpacing/>
        <w:jc w:val="both"/>
        <w:rPr>
          <w:rFonts w:cstheme="minorHAnsi"/>
          <w:kern w:val="0"/>
          <w:sz w:val="22"/>
          <w:szCs w:val="22"/>
          <w:lang w:val="en-US"/>
          <w14:ligatures w14:val="none"/>
        </w:rPr>
      </w:pPr>
      <w:r w:rsidRPr="00EE329F">
        <w:rPr>
          <w:rFonts w:cstheme="minorHAnsi"/>
          <w:kern w:val="0"/>
          <w:sz w:val="22"/>
          <w:szCs w:val="22"/>
          <w:lang w:val="en-US"/>
          <w14:ligatures w14:val="none"/>
        </w:rPr>
        <w:t>Commitment to community service, youth development, and regional integration within the ECOWAS region.</w:t>
      </w:r>
    </w:p>
    <w:p w14:paraId="6F2495E4" w14:textId="612EF3E9" w:rsidR="00080DF7" w:rsidRPr="00EE329F" w:rsidRDefault="00080DF7" w:rsidP="00AB2374">
      <w:pPr>
        <w:spacing w:after="200" w:line="276" w:lineRule="auto"/>
        <w:contextualSpacing/>
        <w:jc w:val="both"/>
        <w:rPr>
          <w:rFonts w:cstheme="minorHAnsi"/>
          <w:kern w:val="0"/>
          <w:sz w:val="22"/>
          <w:szCs w:val="22"/>
          <w:lang w:val="en-US"/>
          <w14:ligatures w14:val="none"/>
        </w:rPr>
      </w:pPr>
      <w:r w:rsidRPr="00EE329F">
        <w:rPr>
          <w:rFonts w:cstheme="minorHAnsi"/>
          <w:kern w:val="0"/>
          <w:sz w:val="22"/>
          <w:szCs w:val="22"/>
          <w:lang w:val="en-GB"/>
          <w14:ligatures w14:val="none"/>
        </w:rPr>
        <w:t xml:space="preserve">Knowledge of volunteerism </w:t>
      </w:r>
      <w:r w:rsidR="00766C8E">
        <w:rPr>
          <w:rFonts w:cstheme="minorHAnsi"/>
          <w:kern w:val="0"/>
          <w:sz w:val="22"/>
          <w:szCs w:val="22"/>
          <w:lang w:val="en-GB"/>
          <w14:ligatures w14:val="none"/>
        </w:rPr>
        <w:t xml:space="preserve">and </w:t>
      </w:r>
      <w:r w:rsidR="00BA0FD5">
        <w:rPr>
          <w:rFonts w:cstheme="minorHAnsi"/>
          <w:kern w:val="0"/>
          <w:sz w:val="22"/>
          <w:szCs w:val="22"/>
          <w:lang w:val="en-GB"/>
          <w14:ligatures w14:val="none"/>
        </w:rPr>
        <w:t xml:space="preserve">previous work experience as a volunteer </w:t>
      </w:r>
      <w:r w:rsidRPr="00EE329F">
        <w:rPr>
          <w:rFonts w:cstheme="minorHAnsi"/>
          <w:kern w:val="0"/>
          <w:sz w:val="22"/>
          <w:szCs w:val="22"/>
          <w:lang w:val="en-GB"/>
          <w14:ligatures w14:val="none"/>
        </w:rPr>
        <w:t>will be an asset.</w:t>
      </w:r>
    </w:p>
    <w:p w14:paraId="699744FC" w14:textId="77777777" w:rsidR="00080DF7" w:rsidRPr="00EE329F" w:rsidRDefault="00080DF7" w:rsidP="00080DF7">
      <w:pPr>
        <w:spacing w:after="0" w:line="276" w:lineRule="auto"/>
        <w:ind w:left="360"/>
        <w:contextualSpacing/>
        <w:jc w:val="both"/>
        <w:rPr>
          <w:rFonts w:cstheme="minorHAnsi"/>
          <w:kern w:val="0"/>
          <w:sz w:val="22"/>
          <w:szCs w:val="22"/>
          <w:lang w:val="en-GB"/>
          <w14:ligatures w14:val="none"/>
        </w:rPr>
      </w:pPr>
    </w:p>
    <w:tbl>
      <w:tblPr>
        <w:tblStyle w:val="TableGrid"/>
        <w:tblW w:w="0" w:type="auto"/>
        <w:tblInd w:w="-5" w:type="dxa"/>
        <w:shd w:val="clear" w:color="auto" w:fill="E7E6E6" w:themeFill="background2"/>
        <w:tblLook w:val="04A0" w:firstRow="1" w:lastRow="0" w:firstColumn="1" w:lastColumn="0" w:noHBand="0" w:noVBand="1"/>
      </w:tblPr>
      <w:tblGrid>
        <w:gridCol w:w="9067"/>
      </w:tblGrid>
      <w:tr w:rsidR="00080DF7" w:rsidRPr="00EE329F" w14:paraId="54E1254D" w14:textId="77777777" w:rsidTr="00295825">
        <w:tc>
          <w:tcPr>
            <w:tcW w:w="9067" w:type="dxa"/>
            <w:shd w:val="clear" w:color="auto" w:fill="E7E6E6" w:themeFill="background2"/>
          </w:tcPr>
          <w:p w14:paraId="6B3E6CCF" w14:textId="77777777" w:rsidR="00080DF7" w:rsidRPr="00EE329F" w:rsidRDefault="00080DF7" w:rsidP="00080DF7">
            <w:pPr>
              <w:spacing w:line="276" w:lineRule="auto"/>
              <w:contextualSpacing/>
              <w:jc w:val="both"/>
              <w:rPr>
                <w:rFonts w:cstheme="minorHAnsi"/>
                <w:b/>
                <w:bCs/>
                <w:lang w:val="en-GB"/>
              </w:rPr>
            </w:pPr>
            <w:r w:rsidRPr="00EE329F">
              <w:rPr>
                <w:rFonts w:cstheme="minorHAnsi"/>
                <w:b/>
                <w:bCs/>
                <w:lang w:val="en-GB"/>
              </w:rPr>
              <w:t>VI. Language Requirements:</w:t>
            </w:r>
          </w:p>
        </w:tc>
      </w:tr>
    </w:tbl>
    <w:p w14:paraId="5C60EE96" w14:textId="77777777" w:rsidR="00080DF7" w:rsidRPr="00EE329F" w:rsidRDefault="00080DF7" w:rsidP="00080DF7">
      <w:pPr>
        <w:spacing w:after="0" w:line="276" w:lineRule="auto"/>
        <w:ind w:left="360"/>
        <w:contextualSpacing/>
        <w:jc w:val="both"/>
        <w:rPr>
          <w:rFonts w:cstheme="minorHAnsi"/>
          <w:kern w:val="0"/>
          <w:sz w:val="22"/>
          <w:szCs w:val="22"/>
          <w:lang w:val="en-GB"/>
          <w14:ligatures w14:val="none"/>
        </w:rPr>
      </w:pPr>
    </w:p>
    <w:p w14:paraId="0DADD4C0" w14:textId="541F65C8" w:rsidR="00080DF7" w:rsidRPr="00EE329F" w:rsidRDefault="00080DF7" w:rsidP="00080DF7">
      <w:pPr>
        <w:numPr>
          <w:ilvl w:val="0"/>
          <w:numId w:val="1"/>
        </w:numPr>
        <w:spacing w:after="0" w:line="276" w:lineRule="auto"/>
        <w:jc w:val="both"/>
        <w:rPr>
          <w:rFonts w:eastAsia="Times New Roman" w:cstheme="minorHAnsi"/>
          <w:bCs/>
          <w:kern w:val="0"/>
          <w:sz w:val="22"/>
          <w:szCs w:val="22"/>
          <w:lang w:val="en-GB"/>
          <w14:ligatures w14:val="none"/>
        </w:rPr>
      </w:pPr>
      <w:r w:rsidRPr="00EE329F">
        <w:rPr>
          <w:rFonts w:eastAsia="Times New Roman" w:cstheme="minorHAnsi"/>
          <w:bCs/>
          <w:kern w:val="0"/>
          <w:sz w:val="22"/>
          <w:szCs w:val="22"/>
          <w:lang w:val="en-GB"/>
          <w14:ligatures w14:val="none"/>
        </w:rPr>
        <w:t xml:space="preserve">Perfect command of the </w:t>
      </w:r>
      <w:r w:rsidR="00AA449F" w:rsidRPr="00EE329F">
        <w:rPr>
          <w:rFonts w:eastAsia="Times New Roman" w:cstheme="minorHAnsi"/>
          <w:bCs/>
          <w:kern w:val="0"/>
          <w:sz w:val="22"/>
          <w:szCs w:val="22"/>
          <w:lang w:val="en-GB"/>
          <w14:ligatures w14:val="none"/>
        </w:rPr>
        <w:t>French</w:t>
      </w:r>
      <w:r w:rsidRPr="00EE329F">
        <w:rPr>
          <w:rFonts w:eastAsia="Times New Roman" w:cstheme="minorHAnsi"/>
          <w:bCs/>
          <w:kern w:val="0"/>
          <w:sz w:val="22"/>
          <w:szCs w:val="22"/>
          <w:lang w:val="en-GB"/>
          <w14:ligatures w14:val="none"/>
        </w:rPr>
        <w:t xml:space="preserve"> language (written and spoken) is mandatory.</w:t>
      </w:r>
    </w:p>
    <w:p w14:paraId="60C77E93" w14:textId="0479D305" w:rsidR="00080DF7" w:rsidRPr="00EE329F" w:rsidRDefault="00080DF7" w:rsidP="00080DF7">
      <w:pPr>
        <w:numPr>
          <w:ilvl w:val="0"/>
          <w:numId w:val="1"/>
        </w:numPr>
        <w:spacing w:before="100" w:beforeAutospacing="1" w:after="0" w:afterAutospacing="1" w:line="276" w:lineRule="auto"/>
        <w:jc w:val="both"/>
        <w:rPr>
          <w:rFonts w:eastAsia="Times New Roman" w:cstheme="minorHAnsi"/>
          <w:bCs/>
          <w:kern w:val="0"/>
          <w:sz w:val="22"/>
          <w:szCs w:val="22"/>
          <w:lang w:val="en-GB"/>
          <w14:ligatures w14:val="none"/>
        </w:rPr>
      </w:pPr>
      <w:r w:rsidRPr="00EE329F">
        <w:rPr>
          <w:rFonts w:eastAsia="Times New Roman" w:cstheme="minorHAnsi"/>
          <w:bCs/>
          <w:kern w:val="0"/>
          <w:sz w:val="22"/>
          <w:szCs w:val="22"/>
          <w:lang w:val="en-GB"/>
          <w14:ligatures w14:val="none"/>
        </w:rPr>
        <w:t>Knowledge of any other official language of ECOWAS (</w:t>
      </w:r>
      <w:r w:rsidR="00AA449F" w:rsidRPr="00EE329F">
        <w:rPr>
          <w:rFonts w:eastAsia="Times New Roman" w:cstheme="minorHAnsi"/>
          <w:bCs/>
          <w:kern w:val="0"/>
          <w:sz w:val="22"/>
          <w:szCs w:val="22"/>
          <w:lang w:val="en-GB"/>
          <w14:ligatures w14:val="none"/>
        </w:rPr>
        <w:t xml:space="preserve">English </w:t>
      </w:r>
      <w:r w:rsidRPr="00EE329F">
        <w:rPr>
          <w:rFonts w:eastAsia="Times New Roman" w:cstheme="minorHAnsi"/>
          <w:bCs/>
          <w:kern w:val="0"/>
          <w:sz w:val="22"/>
          <w:szCs w:val="22"/>
          <w:lang w:val="en-GB"/>
          <w14:ligatures w14:val="none"/>
        </w:rPr>
        <w:t>or Portuguese) will be considered an asset/advantage.</w:t>
      </w:r>
    </w:p>
    <w:tbl>
      <w:tblPr>
        <w:tblStyle w:val="TableGrid"/>
        <w:tblW w:w="0" w:type="auto"/>
        <w:tblLook w:val="04A0" w:firstRow="1" w:lastRow="0" w:firstColumn="1" w:lastColumn="0" w:noHBand="0" w:noVBand="1"/>
      </w:tblPr>
      <w:tblGrid>
        <w:gridCol w:w="9062"/>
      </w:tblGrid>
      <w:tr w:rsidR="00080DF7" w:rsidRPr="00EE329F" w14:paraId="6B232371" w14:textId="77777777" w:rsidTr="00295825">
        <w:tc>
          <w:tcPr>
            <w:tcW w:w="9062" w:type="dxa"/>
            <w:shd w:val="clear" w:color="auto" w:fill="E7E6E6" w:themeFill="background2"/>
          </w:tcPr>
          <w:p w14:paraId="604FA96A" w14:textId="77777777" w:rsidR="00080DF7" w:rsidRPr="00EE329F" w:rsidRDefault="00080DF7" w:rsidP="00080DF7">
            <w:pPr>
              <w:spacing w:before="100" w:beforeAutospacing="1" w:afterAutospacing="1" w:line="276" w:lineRule="auto"/>
              <w:jc w:val="both"/>
              <w:rPr>
                <w:rFonts w:cstheme="minorHAnsi"/>
                <w:b/>
                <w:lang w:val="en-GB"/>
              </w:rPr>
            </w:pPr>
            <w:r w:rsidRPr="00EE329F">
              <w:rPr>
                <w:rFonts w:cstheme="minorHAnsi"/>
                <w:b/>
                <w:lang w:val="en-GB"/>
              </w:rPr>
              <w:t>VII. Composition of Application</w:t>
            </w:r>
          </w:p>
        </w:tc>
      </w:tr>
    </w:tbl>
    <w:p w14:paraId="3E13A162" w14:textId="77777777" w:rsidR="00080DF7" w:rsidRPr="00EE329F" w:rsidRDefault="00080DF7" w:rsidP="00080DF7">
      <w:pPr>
        <w:spacing w:before="100" w:beforeAutospacing="1" w:after="0" w:afterAutospacing="1" w:line="276" w:lineRule="auto"/>
        <w:jc w:val="both"/>
        <w:rPr>
          <w:rFonts w:cstheme="minorHAnsi"/>
          <w:bCs/>
          <w:kern w:val="0"/>
          <w:sz w:val="22"/>
          <w:szCs w:val="22"/>
          <w:lang w:val="en-GB"/>
          <w14:ligatures w14:val="none"/>
        </w:rPr>
      </w:pPr>
      <w:r w:rsidRPr="00EE329F">
        <w:rPr>
          <w:rFonts w:cstheme="minorHAnsi"/>
          <w:bCs/>
          <w:kern w:val="0"/>
          <w:sz w:val="22"/>
          <w:szCs w:val="22"/>
          <w:lang w:val="en-GB"/>
          <w14:ligatures w14:val="none"/>
        </w:rPr>
        <w:t>Applications must include:</w:t>
      </w:r>
    </w:p>
    <w:p w14:paraId="122305D8" w14:textId="77777777" w:rsidR="00080DF7" w:rsidRPr="00EE329F" w:rsidRDefault="00080DF7" w:rsidP="00080DF7">
      <w:pPr>
        <w:numPr>
          <w:ilvl w:val="0"/>
          <w:numId w:val="1"/>
        </w:numPr>
        <w:spacing w:before="100" w:beforeAutospacing="1" w:after="0" w:afterAutospacing="1" w:line="276" w:lineRule="auto"/>
        <w:jc w:val="both"/>
        <w:rPr>
          <w:rFonts w:cstheme="minorHAnsi"/>
          <w:bCs/>
          <w:kern w:val="0"/>
          <w:sz w:val="22"/>
          <w:szCs w:val="22"/>
          <w:lang w:val="en-GB"/>
          <w14:ligatures w14:val="none"/>
        </w:rPr>
      </w:pPr>
      <w:r w:rsidRPr="00EE329F">
        <w:rPr>
          <w:rFonts w:cstheme="minorHAnsi"/>
          <w:bCs/>
          <w:kern w:val="0"/>
          <w:sz w:val="22"/>
          <w:szCs w:val="22"/>
          <w:lang w:val="en-GB"/>
          <w14:ligatures w14:val="none"/>
        </w:rPr>
        <w:t>A signed letter of application/motivation addressed to the Director, EYSDC, Monrovia, Liberia.</w:t>
      </w:r>
    </w:p>
    <w:p w14:paraId="64A3EFC1" w14:textId="77777777" w:rsidR="00080DF7" w:rsidRPr="00EE329F" w:rsidRDefault="00080DF7" w:rsidP="00080DF7">
      <w:pPr>
        <w:numPr>
          <w:ilvl w:val="0"/>
          <w:numId w:val="1"/>
        </w:numPr>
        <w:spacing w:before="100" w:beforeAutospacing="1" w:after="0" w:afterAutospacing="1" w:line="276" w:lineRule="auto"/>
        <w:jc w:val="both"/>
        <w:rPr>
          <w:rFonts w:cstheme="minorHAnsi"/>
          <w:bCs/>
          <w:kern w:val="0"/>
          <w:sz w:val="22"/>
          <w:szCs w:val="22"/>
          <w:lang w:val="en-GB"/>
          <w14:ligatures w14:val="none"/>
        </w:rPr>
      </w:pPr>
      <w:r w:rsidRPr="00EE329F">
        <w:rPr>
          <w:rFonts w:cstheme="minorHAnsi"/>
          <w:bCs/>
          <w:kern w:val="0"/>
          <w:sz w:val="22"/>
          <w:szCs w:val="22"/>
          <w:lang w:val="en-GB"/>
          <w14:ligatures w14:val="none"/>
        </w:rPr>
        <w:t>A detailed Curriculum Vitae highlighting specific skills and experiences of the candidate.</w:t>
      </w:r>
    </w:p>
    <w:p w14:paraId="0031B97A" w14:textId="77777777" w:rsidR="00080DF7" w:rsidRPr="00EE329F" w:rsidRDefault="00080DF7" w:rsidP="00080DF7">
      <w:pPr>
        <w:numPr>
          <w:ilvl w:val="0"/>
          <w:numId w:val="1"/>
        </w:numPr>
        <w:spacing w:before="100" w:beforeAutospacing="1" w:after="0" w:afterAutospacing="1" w:line="276" w:lineRule="auto"/>
        <w:jc w:val="both"/>
        <w:rPr>
          <w:rFonts w:eastAsia="Times New Roman" w:cstheme="minorHAnsi"/>
          <w:bCs/>
          <w:kern w:val="0"/>
          <w:sz w:val="22"/>
          <w:szCs w:val="22"/>
          <w:lang w:val="en-GB"/>
          <w14:ligatures w14:val="none"/>
        </w:rPr>
      </w:pPr>
      <w:r w:rsidRPr="00EE329F">
        <w:rPr>
          <w:rFonts w:cstheme="minorHAnsi"/>
          <w:bCs/>
          <w:kern w:val="0"/>
          <w:sz w:val="22"/>
          <w:szCs w:val="22"/>
          <w:lang w:val="en-GB"/>
          <w14:ligatures w14:val="none"/>
        </w:rPr>
        <w:t>Copies of certificates, diplomas, and work certificates (originals or certified true copies will be required for sighting before deployment).</w:t>
      </w:r>
    </w:p>
    <w:p w14:paraId="0EA52230" w14:textId="77777777" w:rsidR="00080DF7" w:rsidRPr="00EE329F" w:rsidRDefault="00080DF7" w:rsidP="00080DF7">
      <w:pPr>
        <w:numPr>
          <w:ilvl w:val="0"/>
          <w:numId w:val="1"/>
        </w:numPr>
        <w:spacing w:before="100" w:beforeAutospacing="1" w:after="100" w:afterAutospacing="1" w:line="276" w:lineRule="auto"/>
        <w:contextualSpacing/>
        <w:jc w:val="both"/>
        <w:rPr>
          <w:rFonts w:cstheme="minorHAnsi"/>
          <w:bCs/>
          <w:kern w:val="0"/>
          <w:sz w:val="22"/>
          <w:szCs w:val="22"/>
          <w:lang w:val="en-GB"/>
          <w14:ligatures w14:val="none"/>
        </w:rPr>
      </w:pPr>
      <w:r w:rsidRPr="00EE329F">
        <w:rPr>
          <w:rFonts w:cstheme="minorHAnsi"/>
          <w:bCs/>
          <w:kern w:val="0"/>
          <w:sz w:val="22"/>
          <w:szCs w:val="22"/>
          <w:lang w:val="en-GB"/>
          <w14:ligatures w14:val="none"/>
        </w:rPr>
        <w:t>Copy of international passport or National Identity Card</w:t>
      </w:r>
    </w:p>
    <w:p w14:paraId="701D4D00" w14:textId="77777777" w:rsidR="00080DF7" w:rsidRDefault="00080DF7" w:rsidP="00080DF7">
      <w:pPr>
        <w:numPr>
          <w:ilvl w:val="0"/>
          <w:numId w:val="1"/>
        </w:numPr>
        <w:spacing w:before="100" w:beforeAutospacing="1" w:after="0" w:afterAutospacing="1" w:line="276" w:lineRule="auto"/>
        <w:jc w:val="both"/>
        <w:rPr>
          <w:rFonts w:eastAsia="Times New Roman" w:cstheme="minorHAnsi"/>
          <w:bCs/>
          <w:kern w:val="0"/>
          <w:sz w:val="22"/>
          <w:szCs w:val="22"/>
          <w:lang w:val="en-GB"/>
          <w14:ligatures w14:val="none"/>
        </w:rPr>
      </w:pPr>
      <w:r w:rsidRPr="00EE329F">
        <w:rPr>
          <w:rFonts w:eastAsia="Times New Roman" w:cstheme="minorHAnsi"/>
          <w:bCs/>
          <w:kern w:val="0"/>
          <w:sz w:val="22"/>
          <w:szCs w:val="22"/>
          <w:lang w:val="en-GB"/>
          <w14:ligatures w14:val="none"/>
        </w:rPr>
        <w:t>A police clearance certificate of less than three months (will be required before assumption of duty).</w:t>
      </w:r>
    </w:p>
    <w:p w14:paraId="79BE78A2" w14:textId="77777777" w:rsidR="00501E40" w:rsidRDefault="00501E40" w:rsidP="00501E40">
      <w:pPr>
        <w:spacing w:before="100" w:beforeAutospacing="1" w:after="0" w:afterAutospacing="1" w:line="276" w:lineRule="auto"/>
        <w:jc w:val="both"/>
        <w:rPr>
          <w:rFonts w:eastAsia="Times New Roman" w:cstheme="minorHAnsi"/>
          <w:bCs/>
          <w:kern w:val="0"/>
          <w:sz w:val="22"/>
          <w:szCs w:val="22"/>
          <w:lang w:val="en-GB"/>
          <w14:ligatures w14:val="none"/>
        </w:rPr>
      </w:pPr>
    </w:p>
    <w:p w14:paraId="3E5BE16B" w14:textId="77777777" w:rsidR="00501E40" w:rsidRPr="00EE329F" w:rsidRDefault="00501E40" w:rsidP="00501E40">
      <w:pPr>
        <w:spacing w:before="100" w:beforeAutospacing="1" w:after="0" w:afterAutospacing="1" w:line="276" w:lineRule="auto"/>
        <w:jc w:val="both"/>
        <w:rPr>
          <w:rFonts w:eastAsia="Times New Roman" w:cstheme="minorHAnsi"/>
          <w:bCs/>
          <w:kern w:val="0"/>
          <w:sz w:val="22"/>
          <w:szCs w:val="22"/>
          <w:lang w:val="en-GB"/>
          <w14:ligatures w14:val="none"/>
        </w:rPr>
      </w:pPr>
    </w:p>
    <w:tbl>
      <w:tblPr>
        <w:tblStyle w:val="TableGrid"/>
        <w:tblW w:w="0" w:type="auto"/>
        <w:tblLook w:val="04A0" w:firstRow="1" w:lastRow="0" w:firstColumn="1" w:lastColumn="0" w:noHBand="0" w:noVBand="1"/>
      </w:tblPr>
      <w:tblGrid>
        <w:gridCol w:w="9062"/>
      </w:tblGrid>
      <w:tr w:rsidR="00080DF7" w:rsidRPr="00EE329F" w14:paraId="74B0A756" w14:textId="77777777" w:rsidTr="00295825">
        <w:tc>
          <w:tcPr>
            <w:tcW w:w="9062" w:type="dxa"/>
            <w:shd w:val="clear" w:color="auto" w:fill="E7E6E6" w:themeFill="background2"/>
          </w:tcPr>
          <w:p w14:paraId="2F1FDEBC" w14:textId="77777777" w:rsidR="00080DF7" w:rsidRPr="00EE329F" w:rsidRDefault="00080DF7" w:rsidP="00080DF7">
            <w:pPr>
              <w:spacing w:before="100" w:beforeAutospacing="1" w:afterAutospacing="1" w:line="276" w:lineRule="auto"/>
              <w:jc w:val="both"/>
              <w:rPr>
                <w:rFonts w:eastAsia="Times New Roman" w:cstheme="minorHAnsi"/>
                <w:b/>
                <w:lang w:val="en-GB"/>
              </w:rPr>
            </w:pPr>
            <w:r w:rsidRPr="00EE329F">
              <w:rPr>
                <w:rFonts w:eastAsia="Times New Roman" w:cstheme="minorHAnsi"/>
                <w:b/>
                <w:lang w:val="en-GB"/>
              </w:rPr>
              <w:lastRenderedPageBreak/>
              <w:t>VIII. Submission of Application</w:t>
            </w:r>
          </w:p>
        </w:tc>
      </w:tr>
    </w:tbl>
    <w:p w14:paraId="381094AA" w14:textId="77777777" w:rsidR="00080DF7" w:rsidRPr="00EE329F" w:rsidRDefault="00080DF7" w:rsidP="00080DF7">
      <w:pPr>
        <w:autoSpaceDE w:val="0"/>
        <w:autoSpaceDN w:val="0"/>
        <w:adjustRightInd w:val="0"/>
        <w:spacing w:after="0" w:line="240" w:lineRule="auto"/>
        <w:rPr>
          <w:rFonts w:cstheme="minorHAnsi"/>
          <w:color w:val="000000"/>
          <w:kern w:val="0"/>
          <w:sz w:val="22"/>
          <w:szCs w:val="22"/>
          <w:lang w:val="en-GB"/>
          <w14:ligatures w14:val="none"/>
        </w:rPr>
      </w:pPr>
      <w:bookmarkStart w:id="0" w:name="_Hlk121300931"/>
    </w:p>
    <w:p w14:paraId="6F241280" w14:textId="1B5BB32F" w:rsidR="00080DF7" w:rsidRPr="00EE329F" w:rsidRDefault="00080DF7" w:rsidP="00080DF7">
      <w:pPr>
        <w:autoSpaceDE w:val="0"/>
        <w:autoSpaceDN w:val="0"/>
        <w:adjustRightInd w:val="0"/>
        <w:spacing w:after="0" w:line="240" w:lineRule="auto"/>
        <w:rPr>
          <w:rFonts w:cstheme="minorHAnsi"/>
          <w:color w:val="000000"/>
          <w:kern w:val="0"/>
          <w:sz w:val="22"/>
          <w:szCs w:val="22"/>
          <w:lang w:val="en-GB"/>
          <w14:ligatures w14:val="none"/>
        </w:rPr>
      </w:pPr>
      <w:r w:rsidRPr="00EE329F">
        <w:rPr>
          <w:rFonts w:cstheme="minorHAnsi"/>
          <w:color w:val="000000"/>
          <w:kern w:val="0"/>
          <w:sz w:val="22"/>
          <w:szCs w:val="22"/>
          <w:lang w:val="en-GB"/>
          <w14:ligatures w14:val="none"/>
        </w:rPr>
        <w:t>Applications must be submitted no later than 21</w:t>
      </w:r>
      <w:r w:rsidRPr="00EE329F">
        <w:rPr>
          <w:rFonts w:cstheme="minorHAnsi"/>
          <w:color w:val="000000"/>
          <w:kern w:val="0"/>
          <w:sz w:val="22"/>
          <w:szCs w:val="22"/>
          <w:vertAlign w:val="superscript"/>
          <w:lang w:val="en-GB"/>
          <w14:ligatures w14:val="none"/>
        </w:rPr>
        <w:t>st</w:t>
      </w:r>
      <w:r w:rsidRPr="00EE329F">
        <w:rPr>
          <w:rFonts w:cstheme="minorHAnsi"/>
          <w:color w:val="000000"/>
          <w:kern w:val="0"/>
          <w:sz w:val="22"/>
          <w:szCs w:val="22"/>
          <w:lang w:val="en-GB"/>
          <w14:ligatures w14:val="none"/>
        </w:rPr>
        <w:t xml:space="preserve"> July, via email to the address:</w:t>
      </w:r>
      <w:bookmarkEnd w:id="0"/>
      <w:r w:rsidRPr="00EE329F">
        <w:rPr>
          <w:rFonts w:cstheme="minorHAnsi"/>
          <w:color w:val="000000"/>
          <w:kern w:val="0"/>
          <w:sz w:val="22"/>
          <w:szCs w:val="22"/>
          <w:lang w:val="en-GB"/>
          <w14:ligatures w14:val="none"/>
        </w:rPr>
        <w:t xml:space="preserve"> </w:t>
      </w:r>
      <w:hyperlink r:id="rId7" w:history="1">
        <w:r w:rsidR="00BD3678" w:rsidRPr="00EE329F">
          <w:rPr>
            <w:rStyle w:val="Hyperlink"/>
            <w:rFonts w:cstheme="minorHAnsi"/>
            <w:lang w:val="en-GB"/>
          </w:rPr>
          <w:t>country.coordinator@cdjscedeao.org</w:t>
        </w:r>
      </w:hyperlink>
      <w:r w:rsidRPr="00EE329F">
        <w:rPr>
          <w:rFonts w:cstheme="minorHAnsi"/>
          <w:color w:val="0462C1"/>
          <w:kern w:val="0"/>
          <w:sz w:val="22"/>
          <w:szCs w:val="22"/>
          <w:lang w:val="en-GB"/>
          <w14:ligatures w14:val="none"/>
        </w:rPr>
        <w:t xml:space="preserve"> </w:t>
      </w:r>
      <w:r w:rsidRPr="00EE329F">
        <w:rPr>
          <w:rFonts w:cstheme="minorHAnsi"/>
          <w:color w:val="000000"/>
          <w:kern w:val="0"/>
          <w:sz w:val="22"/>
          <w:szCs w:val="22"/>
          <w:lang w:val="en-GB"/>
          <w14:ligatures w14:val="none"/>
        </w:rPr>
        <w:t>(and</w:t>
      </w:r>
      <w:r w:rsidRPr="00EE329F">
        <w:rPr>
          <w:rFonts w:cstheme="minorHAnsi"/>
          <w:b/>
          <w:bCs/>
          <w:color w:val="000000"/>
          <w:kern w:val="0"/>
          <w:sz w:val="22"/>
          <w:szCs w:val="22"/>
          <w:lang w:val="en-GB"/>
          <w14:ligatures w14:val="none"/>
        </w:rPr>
        <w:t xml:space="preserve"> CC:</w:t>
      </w:r>
      <w:r w:rsidRPr="00EE329F">
        <w:rPr>
          <w:rFonts w:cstheme="minorHAnsi"/>
          <w:color w:val="000000"/>
          <w:kern w:val="0"/>
          <w:sz w:val="22"/>
          <w:szCs w:val="22"/>
          <w:lang w:val="en-GB"/>
          <w14:ligatures w14:val="none"/>
        </w:rPr>
        <w:t xml:space="preserve"> </w:t>
      </w:r>
      <w:hyperlink r:id="rId8" w:history="1">
        <w:r w:rsidRPr="00EE329F">
          <w:rPr>
            <w:rFonts w:cstheme="minorHAnsi"/>
            <w:color w:val="0563C1"/>
            <w:kern w:val="0"/>
            <w:sz w:val="22"/>
            <w:szCs w:val="22"/>
            <w:u w:val="single"/>
            <w:lang w:val="en-GB"/>
            <w14:ligatures w14:val="none"/>
          </w:rPr>
          <w:t>cdjs@ecowas.int</w:t>
        </w:r>
      </w:hyperlink>
      <w:r w:rsidRPr="00EE329F">
        <w:rPr>
          <w:rFonts w:cstheme="minorHAnsi"/>
          <w:color w:val="000000"/>
          <w:kern w:val="0"/>
          <w:sz w:val="22"/>
          <w:szCs w:val="22"/>
          <w:lang w:val="en-GB"/>
          <w14:ligatures w14:val="none"/>
        </w:rPr>
        <w:t xml:space="preserve">) with the title: </w:t>
      </w:r>
      <w:r w:rsidRPr="00EE329F">
        <w:rPr>
          <w:rFonts w:cstheme="minorHAnsi"/>
          <w:b/>
          <w:bCs/>
          <w:i/>
          <w:kern w:val="0"/>
          <w:sz w:val="22"/>
          <w:szCs w:val="22"/>
          <w:u w:val="single"/>
          <w:lang w:val="en-GB"/>
          <w14:ligatures w14:val="none"/>
        </w:rPr>
        <w:t xml:space="preserve">Application for the Post of </w:t>
      </w:r>
      <w:r w:rsidR="00BD3678" w:rsidRPr="00EE329F">
        <w:rPr>
          <w:rFonts w:cstheme="minorHAnsi"/>
          <w:b/>
          <w:bCs/>
          <w:i/>
          <w:kern w:val="0"/>
          <w:sz w:val="22"/>
          <w:szCs w:val="22"/>
          <w:u w:val="single"/>
          <w:lang w:val="en-GB"/>
          <w14:ligatures w14:val="none"/>
        </w:rPr>
        <w:t>Country Coordinator</w:t>
      </w:r>
      <w:r w:rsidR="00FD1FE0">
        <w:rPr>
          <w:rFonts w:cstheme="minorHAnsi"/>
          <w:b/>
          <w:bCs/>
          <w:i/>
          <w:kern w:val="0"/>
          <w:sz w:val="22"/>
          <w:szCs w:val="22"/>
          <w:u w:val="single"/>
          <w:lang w:val="en-GB"/>
          <w14:ligatures w14:val="none"/>
        </w:rPr>
        <w:t xml:space="preserve"> Guinea</w:t>
      </w:r>
      <w:r w:rsidRPr="00EE329F">
        <w:rPr>
          <w:rFonts w:cstheme="minorHAnsi"/>
          <w:iCs/>
          <w:kern w:val="0"/>
          <w:sz w:val="22"/>
          <w:szCs w:val="22"/>
          <w:lang w:val="en-GB"/>
          <w14:ligatures w14:val="none"/>
        </w:rPr>
        <w:t xml:space="preserve"> on</w:t>
      </w:r>
      <w:r w:rsidRPr="00EE329F">
        <w:rPr>
          <w:rFonts w:cstheme="minorHAnsi"/>
          <w:color w:val="000000"/>
          <w:kern w:val="0"/>
          <w:sz w:val="22"/>
          <w:szCs w:val="22"/>
          <w:lang w:val="en-GB"/>
          <w14:ligatures w14:val="none"/>
        </w:rPr>
        <w:t xml:space="preserve"> the subject line. </w:t>
      </w:r>
    </w:p>
    <w:p w14:paraId="55E6A30C" w14:textId="77777777" w:rsidR="00080DF7" w:rsidRPr="00EE329F" w:rsidRDefault="00080DF7" w:rsidP="00080DF7">
      <w:pPr>
        <w:autoSpaceDE w:val="0"/>
        <w:autoSpaceDN w:val="0"/>
        <w:adjustRightInd w:val="0"/>
        <w:spacing w:after="0" w:line="240" w:lineRule="auto"/>
        <w:rPr>
          <w:rFonts w:cstheme="minorHAnsi"/>
          <w:color w:val="000000"/>
          <w:kern w:val="0"/>
          <w:sz w:val="22"/>
          <w:szCs w:val="22"/>
          <w:lang w:val="en-GB"/>
          <w14:ligatures w14:val="none"/>
        </w:rPr>
      </w:pPr>
    </w:p>
    <w:p w14:paraId="0C09E897" w14:textId="77777777" w:rsidR="00080DF7" w:rsidRPr="00EE329F" w:rsidRDefault="00080DF7" w:rsidP="00080DF7">
      <w:pPr>
        <w:autoSpaceDE w:val="0"/>
        <w:autoSpaceDN w:val="0"/>
        <w:adjustRightInd w:val="0"/>
        <w:spacing w:after="0" w:line="240" w:lineRule="auto"/>
        <w:rPr>
          <w:rFonts w:cstheme="minorHAnsi"/>
          <w:b/>
          <w:bCs/>
          <w:color w:val="000000"/>
          <w:kern w:val="0"/>
          <w:sz w:val="22"/>
          <w:szCs w:val="22"/>
          <w:lang w:val="en-GB"/>
          <w14:ligatures w14:val="none"/>
        </w:rPr>
      </w:pPr>
      <w:bookmarkStart w:id="1" w:name="_Hlk135919306"/>
      <w:r w:rsidRPr="00EE329F">
        <w:rPr>
          <w:rFonts w:cstheme="minorHAnsi"/>
          <w:b/>
          <w:bCs/>
          <w:color w:val="000000"/>
          <w:kern w:val="0"/>
          <w:sz w:val="22"/>
          <w:szCs w:val="22"/>
          <w:lang w:val="en-GB"/>
          <w14:ligatures w14:val="none"/>
        </w:rPr>
        <w:t>To avoid disqualification, all the applicants are required to:</w:t>
      </w:r>
    </w:p>
    <w:p w14:paraId="732CAB8A" w14:textId="04C4D6E0" w:rsidR="00080DF7" w:rsidRPr="00EE329F" w:rsidRDefault="00080DF7" w:rsidP="00080DF7">
      <w:pPr>
        <w:numPr>
          <w:ilvl w:val="0"/>
          <w:numId w:val="4"/>
        </w:numPr>
        <w:autoSpaceDE w:val="0"/>
        <w:autoSpaceDN w:val="0"/>
        <w:adjustRightInd w:val="0"/>
        <w:spacing w:after="0" w:line="240" w:lineRule="auto"/>
        <w:contextualSpacing/>
        <w:rPr>
          <w:rFonts w:cstheme="minorHAnsi"/>
          <w:color w:val="000000"/>
          <w:kern w:val="0"/>
          <w:sz w:val="22"/>
          <w:szCs w:val="22"/>
          <w:lang w:val="en-GB"/>
          <w14:ligatures w14:val="none"/>
        </w:rPr>
      </w:pPr>
      <w:r w:rsidRPr="00EE329F">
        <w:rPr>
          <w:rFonts w:cstheme="minorHAnsi"/>
          <w:color w:val="000000"/>
          <w:kern w:val="0"/>
          <w:sz w:val="22"/>
          <w:szCs w:val="22"/>
          <w:lang w:val="en-GB"/>
          <w14:ligatures w14:val="none"/>
        </w:rPr>
        <w:t>Submit their application via email with this subject title</w:t>
      </w:r>
      <w:r w:rsidR="00F15EBB">
        <w:rPr>
          <w:rFonts w:cstheme="minorHAnsi"/>
          <w:color w:val="000000"/>
          <w:kern w:val="0"/>
          <w:sz w:val="22"/>
          <w:szCs w:val="22"/>
          <w:lang w:val="en-GB"/>
          <w14:ligatures w14:val="none"/>
        </w:rPr>
        <w:t xml:space="preserve"> mentioned above</w:t>
      </w:r>
      <w:r w:rsidRPr="00EE329F">
        <w:rPr>
          <w:rFonts w:cstheme="minorHAnsi"/>
          <w:color w:val="000000"/>
          <w:kern w:val="0"/>
          <w:sz w:val="22"/>
          <w:szCs w:val="22"/>
          <w:lang w:val="en-GB"/>
          <w14:ligatures w14:val="none"/>
        </w:rPr>
        <w:t>,</w:t>
      </w:r>
    </w:p>
    <w:p w14:paraId="13BDC04D" w14:textId="77777777" w:rsidR="00080DF7" w:rsidRPr="00EE329F" w:rsidRDefault="00080DF7" w:rsidP="00080DF7">
      <w:pPr>
        <w:numPr>
          <w:ilvl w:val="0"/>
          <w:numId w:val="4"/>
        </w:numPr>
        <w:autoSpaceDE w:val="0"/>
        <w:autoSpaceDN w:val="0"/>
        <w:adjustRightInd w:val="0"/>
        <w:spacing w:after="0" w:line="240" w:lineRule="auto"/>
        <w:contextualSpacing/>
        <w:rPr>
          <w:rFonts w:cstheme="minorHAnsi"/>
          <w:color w:val="000000"/>
          <w:kern w:val="0"/>
          <w:sz w:val="22"/>
          <w:szCs w:val="22"/>
          <w:lang w:val="en-GB"/>
          <w14:ligatures w14:val="none"/>
        </w:rPr>
      </w:pPr>
      <w:r w:rsidRPr="00EE329F">
        <w:rPr>
          <w:rFonts w:cstheme="minorHAnsi"/>
          <w:color w:val="000000"/>
          <w:kern w:val="0"/>
          <w:sz w:val="22"/>
          <w:szCs w:val="22"/>
          <w:lang w:val="en-GB"/>
          <w14:ligatures w14:val="none"/>
        </w:rPr>
        <w:t>Group all their documents into one (1) single PDF document, not to exceed 5MB.</w:t>
      </w:r>
    </w:p>
    <w:p w14:paraId="7187047D" w14:textId="77777777" w:rsidR="00080DF7" w:rsidRPr="00EE329F" w:rsidRDefault="00080DF7" w:rsidP="00080DF7">
      <w:pPr>
        <w:numPr>
          <w:ilvl w:val="0"/>
          <w:numId w:val="4"/>
        </w:numPr>
        <w:autoSpaceDE w:val="0"/>
        <w:autoSpaceDN w:val="0"/>
        <w:adjustRightInd w:val="0"/>
        <w:spacing w:after="0" w:line="240" w:lineRule="auto"/>
        <w:contextualSpacing/>
        <w:rPr>
          <w:rFonts w:cstheme="minorHAnsi"/>
          <w:b/>
          <w:bCs/>
          <w:color w:val="000000"/>
          <w:kern w:val="0"/>
          <w:sz w:val="22"/>
          <w:szCs w:val="22"/>
          <w:lang w:val="en-GB"/>
          <w14:ligatures w14:val="none"/>
        </w:rPr>
      </w:pPr>
      <w:r w:rsidRPr="00EE329F">
        <w:rPr>
          <w:rFonts w:cstheme="minorHAnsi"/>
          <w:color w:val="000000"/>
          <w:kern w:val="0"/>
          <w:sz w:val="22"/>
          <w:szCs w:val="22"/>
          <w:lang w:val="en-GB"/>
          <w14:ligatures w14:val="none"/>
        </w:rPr>
        <w:t>Meet the deadline mentioned above</w:t>
      </w:r>
      <w:r w:rsidRPr="00EE329F">
        <w:rPr>
          <w:rFonts w:cstheme="minorHAnsi"/>
          <w:b/>
          <w:bCs/>
          <w:color w:val="000000"/>
          <w:kern w:val="0"/>
          <w:sz w:val="22"/>
          <w:szCs w:val="22"/>
          <w:lang w:val="en-GB"/>
          <w14:ligatures w14:val="none"/>
        </w:rPr>
        <w:t>.</w:t>
      </w:r>
    </w:p>
    <w:bookmarkEnd w:id="1"/>
    <w:p w14:paraId="63C42A4A" w14:textId="77777777" w:rsidR="00080DF7" w:rsidRPr="00EE329F" w:rsidRDefault="00080DF7" w:rsidP="00080DF7">
      <w:pPr>
        <w:autoSpaceDE w:val="0"/>
        <w:autoSpaceDN w:val="0"/>
        <w:adjustRightInd w:val="0"/>
        <w:spacing w:after="0" w:line="240" w:lineRule="auto"/>
        <w:rPr>
          <w:rFonts w:cstheme="minorHAnsi"/>
          <w:color w:val="000000"/>
          <w:kern w:val="0"/>
          <w:sz w:val="22"/>
          <w:szCs w:val="22"/>
          <w:lang w:val="en-GB"/>
          <w14:ligatures w14:val="none"/>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0DF7" w:rsidRPr="00EE329F" w14:paraId="03A079E9" w14:textId="77777777" w:rsidTr="00295825">
        <w:tc>
          <w:tcPr>
            <w:tcW w:w="10260" w:type="dxa"/>
            <w:shd w:val="clear" w:color="auto" w:fill="E0E0E0"/>
          </w:tcPr>
          <w:p w14:paraId="779754E3" w14:textId="77777777" w:rsidR="00080DF7" w:rsidRPr="00EE329F" w:rsidRDefault="00080DF7" w:rsidP="00080DF7">
            <w:pPr>
              <w:spacing w:after="0" w:line="276" w:lineRule="auto"/>
              <w:jc w:val="both"/>
              <w:rPr>
                <w:rFonts w:cstheme="minorHAnsi"/>
                <w:b/>
                <w:bCs/>
                <w:kern w:val="0"/>
                <w:sz w:val="22"/>
                <w:szCs w:val="22"/>
                <w:lang w:val="en-US"/>
                <w14:ligatures w14:val="none"/>
              </w:rPr>
            </w:pPr>
            <w:r w:rsidRPr="00EE329F">
              <w:rPr>
                <w:rFonts w:cstheme="minorHAnsi"/>
                <w:b/>
                <w:bCs/>
                <w:kern w:val="0"/>
                <w:sz w:val="22"/>
                <w:szCs w:val="22"/>
                <w:lang w:val="en-US"/>
                <w14:ligatures w14:val="none"/>
              </w:rPr>
              <w:t>IX. Conditions of Service</w:t>
            </w:r>
          </w:p>
        </w:tc>
      </w:tr>
    </w:tbl>
    <w:p w14:paraId="3E71936C" w14:textId="77777777" w:rsidR="00080DF7" w:rsidRPr="00EE329F" w:rsidRDefault="00080DF7" w:rsidP="00080DF7">
      <w:pPr>
        <w:spacing w:after="0" w:line="276" w:lineRule="auto"/>
        <w:jc w:val="both"/>
        <w:rPr>
          <w:rFonts w:cstheme="minorHAnsi"/>
          <w:kern w:val="0"/>
          <w:sz w:val="22"/>
          <w:szCs w:val="22"/>
          <w:lang w:val="en-US"/>
          <w14:ligatures w14:val="none"/>
        </w:rPr>
      </w:pPr>
    </w:p>
    <w:p w14:paraId="26315D6B" w14:textId="535118CB" w:rsidR="00080DF7" w:rsidRPr="00EE329F" w:rsidRDefault="00080DF7" w:rsidP="00080DF7">
      <w:pPr>
        <w:spacing w:after="200" w:line="276" w:lineRule="auto"/>
        <w:jc w:val="both"/>
        <w:rPr>
          <w:rFonts w:cstheme="minorHAnsi"/>
          <w:kern w:val="0"/>
          <w:sz w:val="22"/>
          <w:szCs w:val="22"/>
          <w:lang w:val="en-GB"/>
          <w14:ligatures w14:val="none"/>
        </w:rPr>
      </w:pPr>
      <w:r w:rsidRPr="00EE329F">
        <w:rPr>
          <w:rFonts w:cstheme="minorHAnsi"/>
          <w:kern w:val="0"/>
          <w:sz w:val="22"/>
          <w:szCs w:val="22"/>
          <w:lang w:val="en-US"/>
          <w14:ligatures w14:val="none"/>
        </w:rPr>
        <w:t xml:space="preserve">An initial contract for 12 months will be offered with a monthly Basic Volunteer Allowance of </w:t>
      </w:r>
      <w:r w:rsidR="00AB2374" w:rsidRPr="00EE329F">
        <w:rPr>
          <w:rFonts w:cstheme="minorHAnsi"/>
          <w:kern w:val="0"/>
          <w:sz w:val="22"/>
          <w:szCs w:val="22"/>
          <w:lang w:val="en-US"/>
          <w14:ligatures w14:val="none"/>
        </w:rPr>
        <w:t>412</w:t>
      </w:r>
      <w:r w:rsidRPr="00EE329F">
        <w:rPr>
          <w:rFonts w:cstheme="minorHAnsi"/>
          <w:kern w:val="0"/>
          <w:sz w:val="22"/>
          <w:szCs w:val="22"/>
          <w:lang w:val="en-US"/>
          <w14:ligatures w14:val="none"/>
        </w:rPr>
        <w:t>.5 USD or its equivalent in local currency. Other allowances as provided for in the Conditions of Service of ECOWAS Volunteers will also be paid.</w:t>
      </w:r>
    </w:p>
    <w:p w14:paraId="4ED99AC7" w14:textId="77777777" w:rsidR="00080DF7" w:rsidRPr="00EE329F" w:rsidRDefault="00080DF7" w:rsidP="00080DF7">
      <w:pPr>
        <w:spacing w:after="200" w:line="276" w:lineRule="auto"/>
        <w:jc w:val="both"/>
        <w:rPr>
          <w:rFonts w:cstheme="minorHAnsi"/>
          <w:kern w:val="0"/>
          <w:sz w:val="22"/>
          <w:szCs w:val="22"/>
          <w:lang w:val="en-GB"/>
          <w14:ligatures w14:val="none"/>
        </w:rPr>
      </w:pPr>
      <w:r w:rsidRPr="00EE329F">
        <w:rPr>
          <w:rFonts w:cstheme="minorHAnsi"/>
          <w:kern w:val="0"/>
          <w:sz w:val="22"/>
          <w:szCs w:val="22"/>
          <w:lang w:val="en-GB"/>
          <w14:ligatures w14:val="none"/>
        </w:rPr>
        <w:t>Other conditions of service as stipulated in the EVP Management and Administration Procedures Manual and Handbook of Conditions of Service shall apply.</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0DF7" w:rsidRPr="00EE329F" w14:paraId="4322417C" w14:textId="77777777" w:rsidTr="00295825">
        <w:tc>
          <w:tcPr>
            <w:tcW w:w="10260" w:type="dxa"/>
            <w:shd w:val="clear" w:color="auto" w:fill="E0E0E0"/>
          </w:tcPr>
          <w:p w14:paraId="0D139405" w14:textId="77777777" w:rsidR="00080DF7" w:rsidRPr="00EE329F" w:rsidRDefault="00080DF7" w:rsidP="00080DF7">
            <w:pPr>
              <w:spacing w:after="0" w:line="276" w:lineRule="auto"/>
              <w:jc w:val="both"/>
              <w:rPr>
                <w:rFonts w:cstheme="minorHAnsi"/>
                <w:b/>
                <w:color w:val="000000"/>
                <w:kern w:val="0"/>
                <w:sz w:val="22"/>
                <w:szCs w:val="22"/>
                <w:lang w:val="en-US"/>
                <w14:ligatures w14:val="none"/>
              </w:rPr>
            </w:pPr>
            <w:r w:rsidRPr="00EE329F">
              <w:rPr>
                <w:rFonts w:cstheme="minorHAnsi"/>
                <w:b/>
                <w:color w:val="000000"/>
                <w:kern w:val="0"/>
                <w:sz w:val="22"/>
                <w:szCs w:val="22"/>
                <w:lang w:val="en-US"/>
                <w14:ligatures w14:val="none"/>
              </w:rPr>
              <w:t>X. Other Conditions</w:t>
            </w:r>
          </w:p>
        </w:tc>
      </w:tr>
    </w:tbl>
    <w:p w14:paraId="1436F855" w14:textId="77777777" w:rsidR="00080DF7" w:rsidRPr="00EE329F" w:rsidRDefault="00080DF7" w:rsidP="00080DF7">
      <w:pPr>
        <w:spacing w:after="0" w:line="276" w:lineRule="auto"/>
        <w:jc w:val="both"/>
        <w:rPr>
          <w:rFonts w:cstheme="minorHAnsi"/>
          <w:kern w:val="0"/>
          <w:sz w:val="22"/>
          <w:szCs w:val="22"/>
          <w:lang w:val="en-US"/>
          <w14:ligatures w14:val="none"/>
        </w:rPr>
      </w:pPr>
    </w:p>
    <w:p w14:paraId="1BE196E5" w14:textId="0D8C2EE6" w:rsidR="00080DF7" w:rsidRPr="00EE329F" w:rsidRDefault="00080DF7" w:rsidP="00080DF7">
      <w:pPr>
        <w:spacing w:after="200" w:line="276" w:lineRule="auto"/>
        <w:jc w:val="both"/>
        <w:rPr>
          <w:rFonts w:eastAsia="Times New Roman" w:cstheme="minorHAnsi"/>
          <w:bCs/>
          <w:kern w:val="0"/>
          <w:sz w:val="22"/>
          <w:szCs w:val="22"/>
          <w:lang w:val="en-GB"/>
          <w14:ligatures w14:val="none"/>
        </w:rPr>
      </w:pPr>
      <w:r w:rsidRPr="00EE329F">
        <w:rPr>
          <w:rFonts w:cstheme="minorHAnsi"/>
          <w:kern w:val="0"/>
          <w:sz w:val="22"/>
          <w:szCs w:val="22"/>
          <w:lang w:val="en-US"/>
          <w14:ligatures w14:val="none"/>
        </w:rPr>
        <w:t xml:space="preserve">The position is open to </w:t>
      </w:r>
      <w:r w:rsidR="00AB2374" w:rsidRPr="00EE329F">
        <w:rPr>
          <w:rFonts w:cstheme="minorHAnsi"/>
          <w:kern w:val="0"/>
          <w:sz w:val="22"/>
          <w:szCs w:val="22"/>
          <w:lang w:val="en-US"/>
          <w14:ligatures w14:val="none"/>
        </w:rPr>
        <w:t>all ECOWAS Member States</w:t>
      </w:r>
      <w:r w:rsidRPr="00EE329F">
        <w:rPr>
          <w:rFonts w:cstheme="minorHAnsi"/>
          <w:kern w:val="0"/>
          <w:sz w:val="22"/>
          <w:szCs w:val="22"/>
          <w:lang w:val="en-US"/>
          <w14:ligatures w14:val="none"/>
        </w:rPr>
        <w:t xml:space="preserve"> aged not more than 35 years by the date of recruitment.</w:t>
      </w:r>
    </w:p>
    <w:p w14:paraId="386683A4" w14:textId="588201CD" w:rsidR="00080DF7" w:rsidRPr="00EE329F" w:rsidRDefault="00080DF7" w:rsidP="00080DF7">
      <w:pPr>
        <w:spacing w:after="200" w:line="276" w:lineRule="auto"/>
        <w:jc w:val="both"/>
        <w:rPr>
          <w:rFonts w:cstheme="minorHAnsi"/>
          <w:kern w:val="0"/>
          <w:sz w:val="22"/>
          <w:szCs w:val="22"/>
          <w:lang w:val="en-US"/>
          <w14:ligatures w14:val="none"/>
        </w:rPr>
      </w:pPr>
      <w:r w:rsidRPr="00EE329F">
        <w:rPr>
          <w:rFonts w:cstheme="minorHAnsi"/>
          <w:kern w:val="0"/>
          <w:sz w:val="22"/>
          <w:szCs w:val="22"/>
          <w:lang w:val="en-US"/>
          <w14:ligatures w14:val="none"/>
        </w:rPr>
        <w:t xml:space="preserve">This position is considered a non-family </w:t>
      </w:r>
      <w:r w:rsidR="00AB2374" w:rsidRPr="00EE329F">
        <w:rPr>
          <w:rFonts w:cstheme="minorHAnsi"/>
          <w:kern w:val="0"/>
          <w:sz w:val="22"/>
          <w:szCs w:val="22"/>
          <w:lang w:val="en-US"/>
          <w14:ligatures w14:val="none"/>
        </w:rPr>
        <w:t>Intern</w:t>
      </w:r>
      <w:r w:rsidRPr="00EE329F">
        <w:rPr>
          <w:rFonts w:cstheme="minorHAnsi"/>
          <w:kern w:val="0"/>
          <w:sz w:val="22"/>
          <w:szCs w:val="22"/>
          <w:lang w:val="en-US"/>
          <w14:ligatures w14:val="none"/>
        </w:rPr>
        <w:t>ational ECOWAS Volunteer position.</w:t>
      </w:r>
    </w:p>
    <w:p w14:paraId="4FD50A1C" w14:textId="77777777" w:rsidR="00080DF7" w:rsidRPr="00EE329F" w:rsidRDefault="00080DF7" w:rsidP="00080DF7">
      <w:pPr>
        <w:spacing w:after="200" w:line="276" w:lineRule="auto"/>
        <w:jc w:val="both"/>
        <w:rPr>
          <w:rFonts w:cstheme="minorHAnsi"/>
          <w:kern w:val="0"/>
          <w:sz w:val="22"/>
          <w:szCs w:val="22"/>
          <w:lang w:val="en-GB"/>
          <w14:ligatures w14:val="none"/>
        </w:rPr>
      </w:pPr>
      <w:r w:rsidRPr="00EE329F">
        <w:rPr>
          <w:rFonts w:cstheme="minorHAnsi"/>
          <w:kern w:val="0"/>
          <w:sz w:val="22"/>
          <w:szCs w:val="22"/>
          <w:lang w:val="en-GB"/>
          <w14:ligatures w14:val="none"/>
        </w:rPr>
        <w:t>ECOWAS is committed to promoting gender equality and equity. To this end, female candidates are strongly encouraged.</w:t>
      </w:r>
    </w:p>
    <w:p w14:paraId="3AF1C4B7" w14:textId="77777777" w:rsidR="00080DF7" w:rsidRPr="00EE329F" w:rsidRDefault="00080DF7" w:rsidP="00080DF7">
      <w:pPr>
        <w:spacing w:after="200" w:line="276" w:lineRule="auto"/>
        <w:jc w:val="both"/>
        <w:rPr>
          <w:rFonts w:cstheme="minorHAnsi"/>
          <w:kern w:val="0"/>
          <w:sz w:val="22"/>
          <w:szCs w:val="22"/>
          <w:lang w:val="en-GB"/>
          <w14:ligatures w14:val="none"/>
        </w:rPr>
      </w:pPr>
      <w:r w:rsidRPr="00EE329F">
        <w:rPr>
          <w:rFonts w:cstheme="minorHAnsi"/>
          <w:kern w:val="0"/>
          <w:sz w:val="22"/>
          <w:szCs w:val="22"/>
          <w:lang w:val="en-GB"/>
          <w14:ligatures w14:val="none"/>
        </w:rPr>
        <w:t xml:space="preserve">ECOWAS reserves the right to terminate the recruitment process without notice. </w:t>
      </w:r>
    </w:p>
    <w:p w14:paraId="198F4DC7" w14:textId="26DD8C4E" w:rsidR="006A2DD2" w:rsidRPr="004F0D1A" w:rsidRDefault="00080DF7" w:rsidP="004F0D1A">
      <w:pPr>
        <w:spacing w:after="200" w:line="276" w:lineRule="auto"/>
        <w:jc w:val="both"/>
        <w:rPr>
          <w:rFonts w:cstheme="minorHAnsi"/>
          <w:b/>
          <w:kern w:val="0"/>
          <w:sz w:val="22"/>
          <w:szCs w:val="22"/>
          <w:lang w:val="en-GB"/>
          <w14:ligatures w14:val="none"/>
        </w:rPr>
      </w:pPr>
      <w:r w:rsidRPr="00EE329F">
        <w:rPr>
          <w:rFonts w:cstheme="minorHAnsi"/>
          <w:b/>
          <w:kern w:val="0"/>
          <w:sz w:val="22"/>
          <w:szCs w:val="22"/>
          <w:lang w:val="en-GB"/>
          <w14:ligatures w14:val="none"/>
        </w:rPr>
        <w:t>ONLY SHORTLISTED CANDIDATES WILL BE CONTACTED.</w:t>
      </w:r>
    </w:p>
    <w:sectPr w:rsidR="006A2DD2" w:rsidRPr="004F0D1A" w:rsidSect="00080DF7">
      <w:headerReference w:type="default" r:id="rId9"/>
      <w:footerReference w:type="default" r:id="rId10"/>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4113E" w14:textId="77777777" w:rsidR="00670AC2" w:rsidRDefault="00670AC2">
      <w:pPr>
        <w:spacing w:after="0" w:line="240" w:lineRule="auto"/>
      </w:pPr>
      <w:r>
        <w:separator/>
      </w:r>
    </w:p>
  </w:endnote>
  <w:endnote w:type="continuationSeparator" w:id="0">
    <w:p w14:paraId="1B1D94F1" w14:textId="77777777" w:rsidR="00670AC2" w:rsidRDefault="00670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670864"/>
      <w:docPartObj>
        <w:docPartGallery w:val="Page Numbers (Bottom of Page)"/>
        <w:docPartUnique/>
      </w:docPartObj>
    </w:sdtPr>
    <w:sdtContent>
      <w:sdt>
        <w:sdtPr>
          <w:id w:val="-1769616900"/>
          <w:docPartObj>
            <w:docPartGallery w:val="Page Numbers (Top of Page)"/>
            <w:docPartUnique/>
          </w:docPartObj>
        </w:sdtPr>
        <w:sdtContent>
          <w:p w14:paraId="68CAAE51" w14:textId="77777777" w:rsidR="00080DF7" w:rsidRDefault="00080DF7">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1</w:t>
            </w:r>
            <w:r>
              <w:rPr>
                <w:b/>
                <w:bCs/>
              </w:rPr>
              <w:fldChar w:fldCharType="end"/>
            </w:r>
          </w:p>
        </w:sdtContent>
      </w:sdt>
    </w:sdtContent>
  </w:sdt>
  <w:p w14:paraId="428E5A87" w14:textId="77777777" w:rsidR="00080DF7" w:rsidRDefault="00080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CE284" w14:textId="77777777" w:rsidR="00670AC2" w:rsidRDefault="00670AC2">
      <w:pPr>
        <w:spacing w:after="0" w:line="240" w:lineRule="auto"/>
      </w:pPr>
      <w:r>
        <w:separator/>
      </w:r>
    </w:p>
  </w:footnote>
  <w:footnote w:type="continuationSeparator" w:id="0">
    <w:p w14:paraId="5D5EB64D" w14:textId="77777777" w:rsidR="00670AC2" w:rsidRDefault="00670A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4671" w14:textId="77777777" w:rsidR="00080DF7" w:rsidRDefault="00080DF7">
    <w:pPr>
      <w:pStyle w:val="Header"/>
    </w:pPr>
    <w:r w:rsidRPr="00201A95">
      <w:rPr>
        <w:noProof/>
        <w:lang w:val="en-GB" w:eastAsia="en-GB"/>
      </w:rPr>
      <w:drawing>
        <wp:inline distT="0" distB="0" distL="0" distR="0" wp14:anchorId="49B02F03" wp14:editId="070869AC">
          <wp:extent cx="1762125" cy="5600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25386" cy="580144"/>
                  </a:xfrm>
                  <a:prstGeom prst="rect">
                    <a:avLst/>
                  </a:prstGeom>
                  <a:noFill/>
                  <a:ln w="9525">
                    <a:noFill/>
                    <a:miter lim="800000"/>
                    <a:headEnd/>
                    <a:tailEnd/>
                  </a:ln>
                </pic:spPr>
              </pic:pic>
            </a:graphicData>
          </a:graphic>
        </wp:inline>
      </w:drawing>
    </w:r>
  </w:p>
  <w:p w14:paraId="0FAA632D" w14:textId="77777777" w:rsidR="00080DF7" w:rsidRPr="000038C9" w:rsidRDefault="00080DF7">
    <w:pPr>
      <w:pStyle w:val="Header"/>
      <w:rPr>
        <w:b/>
        <w:bCs/>
      </w:rPr>
    </w:pPr>
    <w:r w:rsidRPr="000038C9">
      <w:rPr>
        <w:b/>
        <w:bCs/>
      </w:rPr>
      <w:t>Passion. Motivation. Action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5"/>
    <w:lvl w:ilvl="0">
      <w:start w:val="1"/>
      <w:numFmt w:val="bullet"/>
      <w:suff w:val="nothing"/>
      <w:lvlText w:val=""/>
      <w:lvlJc w:val="left"/>
      <w:pPr>
        <w:tabs>
          <w:tab w:val="num" w:pos="0"/>
        </w:tabs>
        <w:ind w:left="0" w:firstLine="0"/>
      </w:pPr>
      <w:rPr>
        <w:rFonts w:ascii="Symbol" w:hAnsi="Symbol"/>
      </w:rPr>
    </w:lvl>
  </w:abstractNum>
  <w:abstractNum w:abstractNumId="1" w15:restartNumberingAfterBreak="0">
    <w:nsid w:val="0000000B"/>
    <w:multiLevelType w:val="singleLevel"/>
    <w:tmpl w:val="0000000B"/>
    <w:name w:val="WW8Num10"/>
    <w:lvl w:ilvl="0">
      <w:start w:val="1"/>
      <w:numFmt w:val="bullet"/>
      <w:suff w:val="nothing"/>
      <w:lvlText w:val=""/>
      <w:lvlJc w:val="left"/>
      <w:pPr>
        <w:tabs>
          <w:tab w:val="num" w:pos="0"/>
        </w:tabs>
        <w:ind w:left="0" w:firstLine="0"/>
      </w:pPr>
      <w:rPr>
        <w:rFonts w:ascii="Symbol" w:hAnsi="Symbol"/>
      </w:rPr>
    </w:lvl>
  </w:abstractNum>
  <w:abstractNum w:abstractNumId="2" w15:restartNumberingAfterBreak="0">
    <w:nsid w:val="00000010"/>
    <w:multiLevelType w:val="singleLevel"/>
    <w:tmpl w:val="00000010"/>
    <w:name w:val="WW8Num15"/>
    <w:lvl w:ilvl="0">
      <w:start w:val="1"/>
      <w:numFmt w:val="bullet"/>
      <w:suff w:val="nothing"/>
      <w:lvlText w:val=""/>
      <w:lvlJc w:val="left"/>
      <w:pPr>
        <w:tabs>
          <w:tab w:val="num" w:pos="0"/>
        </w:tabs>
        <w:ind w:left="0" w:firstLine="0"/>
      </w:pPr>
      <w:rPr>
        <w:rFonts w:ascii="Symbol" w:hAnsi="Symbol"/>
      </w:rPr>
    </w:lvl>
  </w:abstractNum>
  <w:abstractNum w:abstractNumId="3" w15:restartNumberingAfterBreak="0">
    <w:nsid w:val="00000015"/>
    <w:multiLevelType w:val="multilevel"/>
    <w:tmpl w:val="0EAA01A6"/>
    <w:name w:val="WW8Num20"/>
    <w:lvl w:ilvl="0">
      <w:start w:val="1"/>
      <w:numFmt w:val="lowerRoman"/>
      <w:suff w:val="nothing"/>
      <w:lvlText w:val="%1."/>
      <w:lvlJc w:val="left"/>
      <w:pPr>
        <w:tabs>
          <w:tab w:val="num" w:pos="0"/>
        </w:tabs>
        <w:ind w:left="0" w:firstLine="0"/>
      </w:pPr>
      <w:rPr>
        <w:rFonts w:ascii="Garamond" w:eastAsia="Times New Roman" w:hAnsi="Garamond" w:cs="Arial"/>
      </w:rPr>
    </w:lvl>
    <w:lvl w:ilvl="1">
      <w:start w:val="1"/>
      <w:numFmt w:val="bullet"/>
      <w:suff w:val="nothing"/>
      <w:lvlText w:val="o"/>
      <w:lvlJc w:val="left"/>
      <w:pPr>
        <w:tabs>
          <w:tab w:val="num" w:pos="0"/>
        </w:tabs>
        <w:ind w:left="0" w:firstLine="0"/>
      </w:pPr>
      <w:rPr>
        <w:rFonts w:ascii="Courier New" w:hAnsi="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rPr>
    </w:lvl>
    <w:lvl w:ilvl="8">
      <w:start w:val="1"/>
      <w:numFmt w:val="bullet"/>
      <w:suff w:val="nothing"/>
      <w:lvlText w:val=""/>
      <w:lvlJc w:val="left"/>
      <w:pPr>
        <w:tabs>
          <w:tab w:val="num" w:pos="0"/>
        </w:tabs>
        <w:ind w:left="0" w:firstLine="0"/>
      </w:pPr>
      <w:rPr>
        <w:rFonts w:ascii="Wingdings" w:hAnsi="Wingdings"/>
      </w:rPr>
    </w:lvl>
  </w:abstractNum>
  <w:abstractNum w:abstractNumId="4" w15:restartNumberingAfterBreak="0">
    <w:nsid w:val="0A726E20"/>
    <w:multiLevelType w:val="hybridMultilevel"/>
    <w:tmpl w:val="2EE0BAD6"/>
    <w:lvl w:ilvl="0" w:tplc="427ACF0A">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D522E36"/>
    <w:multiLevelType w:val="hybridMultilevel"/>
    <w:tmpl w:val="E5627D98"/>
    <w:lvl w:ilvl="0" w:tplc="AC90C45E">
      <w:start w:val="4"/>
      <w:numFmt w:val="bullet"/>
      <w:lvlText w:val="-"/>
      <w:lvlJc w:val="left"/>
      <w:pPr>
        <w:ind w:left="786"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E8A7E53"/>
    <w:multiLevelType w:val="hybridMultilevel"/>
    <w:tmpl w:val="F5D0F0B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F3535A"/>
    <w:multiLevelType w:val="hybridMultilevel"/>
    <w:tmpl w:val="EBE090E4"/>
    <w:lvl w:ilvl="0" w:tplc="1E529576">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3715538"/>
    <w:multiLevelType w:val="hybridMultilevel"/>
    <w:tmpl w:val="FBE2A59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ACF7F78"/>
    <w:multiLevelType w:val="hybridMultilevel"/>
    <w:tmpl w:val="C854B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3F3977"/>
    <w:multiLevelType w:val="hybridMultilevel"/>
    <w:tmpl w:val="B6FEC0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39275D8"/>
    <w:multiLevelType w:val="hybridMultilevel"/>
    <w:tmpl w:val="E7728770"/>
    <w:lvl w:ilvl="0" w:tplc="040C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5DDC032C"/>
    <w:multiLevelType w:val="hybridMultilevel"/>
    <w:tmpl w:val="E06E6F9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863680"/>
    <w:multiLevelType w:val="hybridMultilevel"/>
    <w:tmpl w:val="93C8E5A8"/>
    <w:lvl w:ilvl="0" w:tplc="A49ED81E">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33B6082"/>
    <w:multiLevelType w:val="hybridMultilevel"/>
    <w:tmpl w:val="8F5E7322"/>
    <w:lvl w:ilvl="0" w:tplc="758613F2">
      <w:start w:val="1"/>
      <w:numFmt w:val="lowerLetter"/>
      <w:lvlText w:val="%1)"/>
      <w:lvlJc w:val="left"/>
      <w:pPr>
        <w:ind w:left="720" w:hanging="360"/>
      </w:pPr>
      <w:rPr>
        <w:rFonts w:eastAsia="Time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15775574">
    <w:abstractNumId w:val="5"/>
  </w:num>
  <w:num w:numId="2" w16cid:durableId="1547525213">
    <w:abstractNumId w:val="13"/>
  </w:num>
  <w:num w:numId="3" w16cid:durableId="1064987121">
    <w:abstractNumId w:val="11"/>
  </w:num>
  <w:num w:numId="4" w16cid:durableId="1871145443">
    <w:abstractNumId w:val="9"/>
  </w:num>
  <w:num w:numId="5" w16cid:durableId="1396704139">
    <w:abstractNumId w:val="8"/>
  </w:num>
  <w:num w:numId="6" w16cid:durableId="1874801594">
    <w:abstractNumId w:val="7"/>
  </w:num>
  <w:num w:numId="7" w16cid:durableId="813907199">
    <w:abstractNumId w:val="10"/>
  </w:num>
  <w:num w:numId="8" w16cid:durableId="35131860">
    <w:abstractNumId w:val="0"/>
  </w:num>
  <w:num w:numId="9" w16cid:durableId="935134447">
    <w:abstractNumId w:val="1"/>
  </w:num>
  <w:num w:numId="10" w16cid:durableId="2047213915">
    <w:abstractNumId w:val="2"/>
  </w:num>
  <w:num w:numId="11" w16cid:durableId="2029721533">
    <w:abstractNumId w:val="3"/>
  </w:num>
  <w:num w:numId="12" w16cid:durableId="1100756899">
    <w:abstractNumId w:val="6"/>
  </w:num>
  <w:num w:numId="13" w16cid:durableId="1817452332">
    <w:abstractNumId w:val="12"/>
  </w:num>
  <w:num w:numId="14" w16cid:durableId="357780285">
    <w:abstractNumId w:val="4"/>
  </w:num>
  <w:num w:numId="15" w16cid:durableId="6189978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DF7"/>
    <w:rsid w:val="00080DF7"/>
    <w:rsid w:val="00134C45"/>
    <w:rsid w:val="0020094F"/>
    <w:rsid w:val="00207754"/>
    <w:rsid w:val="00321D6A"/>
    <w:rsid w:val="00340A11"/>
    <w:rsid w:val="004F0D1A"/>
    <w:rsid w:val="00501E40"/>
    <w:rsid w:val="005242CF"/>
    <w:rsid w:val="00670AC2"/>
    <w:rsid w:val="006A2DD2"/>
    <w:rsid w:val="00766C8E"/>
    <w:rsid w:val="009071CD"/>
    <w:rsid w:val="00AA449F"/>
    <w:rsid w:val="00AB2374"/>
    <w:rsid w:val="00AC6DEC"/>
    <w:rsid w:val="00BA0FD5"/>
    <w:rsid w:val="00BD3678"/>
    <w:rsid w:val="00D83E98"/>
    <w:rsid w:val="00D9414C"/>
    <w:rsid w:val="00E011FF"/>
    <w:rsid w:val="00E045F9"/>
    <w:rsid w:val="00EE329F"/>
    <w:rsid w:val="00F15EBB"/>
    <w:rsid w:val="00F43717"/>
    <w:rsid w:val="00F614D0"/>
    <w:rsid w:val="00FD1FE0"/>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E462"/>
  <w15:chartTrackingRefBased/>
  <w15:docId w15:val="{F190F107-54CC-4374-80D2-3E78552B8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0D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0D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0D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0D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0D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0D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0D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0D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0D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D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0D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0DF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0DF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0DF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0D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0D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0D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0DF7"/>
    <w:rPr>
      <w:rFonts w:eastAsiaTheme="majorEastAsia" w:cstheme="majorBidi"/>
      <w:color w:val="272727" w:themeColor="text1" w:themeTint="D8"/>
    </w:rPr>
  </w:style>
  <w:style w:type="paragraph" w:styleId="Title">
    <w:name w:val="Title"/>
    <w:basedOn w:val="Normal"/>
    <w:next w:val="Normal"/>
    <w:link w:val="TitleChar"/>
    <w:uiPriority w:val="10"/>
    <w:qFormat/>
    <w:rsid w:val="00080D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D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0D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0D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0DF7"/>
    <w:pPr>
      <w:spacing w:before="160"/>
      <w:jc w:val="center"/>
    </w:pPr>
    <w:rPr>
      <w:i/>
      <w:iCs/>
      <w:color w:val="404040" w:themeColor="text1" w:themeTint="BF"/>
    </w:rPr>
  </w:style>
  <w:style w:type="character" w:customStyle="1" w:styleId="QuoteChar">
    <w:name w:val="Quote Char"/>
    <w:basedOn w:val="DefaultParagraphFont"/>
    <w:link w:val="Quote"/>
    <w:uiPriority w:val="29"/>
    <w:rsid w:val="00080DF7"/>
    <w:rPr>
      <w:i/>
      <w:iCs/>
      <w:color w:val="404040" w:themeColor="text1" w:themeTint="BF"/>
    </w:rPr>
  </w:style>
  <w:style w:type="paragraph" w:styleId="ListParagraph">
    <w:name w:val="List Paragraph"/>
    <w:basedOn w:val="Normal"/>
    <w:uiPriority w:val="34"/>
    <w:qFormat/>
    <w:rsid w:val="00080DF7"/>
    <w:pPr>
      <w:ind w:left="720"/>
      <w:contextualSpacing/>
    </w:pPr>
  </w:style>
  <w:style w:type="character" w:styleId="IntenseEmphasis">
    <w:name w:val="Intense Emphasis"/>
    <w:basedOn w:val="DefaultParagraphFont"/>
    <w:uiPriority w:val="21"/>
    <w:qFormat/>
    <w:rsid w:val="00080DF7"/>
    <w:rPr>
      <w:i/>
      <w:iCs/>
      <w:color w:val="2F5496" w:themeColor="accent1" w:themeShade="BF"/>
    </w:rPr>
  </w:style>
  <w:style w:type="paragraph" w:styleId="IntenseQuote">
    <w:name w:val="Intense Quote"/>
    <w:basedOn w:val="Normal"/>
    <w:next w:val="Normal"/>
    <w:link w:val="IntenseQuoteChar"/>
    <w:uiPriority w:val="30"/>
    <w:qFormat/>
    <w:rsid w:val="00080D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0DF7"/>
    <w:rPr>
      <w:i/>
      <w:iCs/>
      <w:color w:val="2F5496" w:themeColor="accent1" w:themeShade="BF"/>
    </w:rPr>
  </w:style>
  <w:style w:type="character" w:styleId="IntenseReference">
    <w:name w:val="Intense Reference"/>
    <w:basedOn w:val="DefaultParagraphFont"/>
    <w:uiPriority w:val="32"/>
    <w:qFormat/>
    <w:rsid w:val="00080DF7"/>
    <w:rPr>
      <w:b/>
      <w:bCs/>
      <w:smallCaps/>
      <w:color w:val="2F5496" w:themeColor="accent1" w:themeShade="BF"/>
      <w:spacing w:val="5"/>
    </w:rPr>
  </w:style>
  <w:style w:type="paragraph" w:styleId="Header">
    <w:name w:val="header"/>
    <w:basedOn w:val="Normal"/>
    <w:link w:val="HeaderChar"/>
    <w:uiPriority w:val="99"/>
    <w:semiHidden/>
    <w:unhideWhenUsed/>
    <w:rsid w:val="00080DF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80DF7"/>
  </w:style>
  <w:style w:type="paragraph" w:styleId="Footer">
    <w:name w:val="footer"/>
    <w:basedOn w:val="Normal"/>
    <w:link w:val="FooterChar"/>
    <w:uiPriority w:val="99"/>
    <w:semiHidden/>
    <w:unhideWhenUsed/>
    <w:rsid w:val="00080DF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80DF7"/>
  </w:style>
  <w:style w:type="table" w:styleId="TableGrid">
    <w:name w:val="Table Grid"/>
    <w:basedOn w:val="TableNormal"/>
    <w:uiPriority w:val="39"/>
    <w:rsid w:val="00080DF7"/>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0DF7"/>
    <w:rPr>
      <w:color w:val="0563C1" w:themeColor="hyperlink"/>
      <w:u w:val="single"/>
    </w:rPr>
  </w:style>
  <w:style w:type="character" w:styleId="UnresolvedMention">
    <w:name w:val="Unresolved Mention"/>
    <w:basedOn w:val="DefaultParagraphFont"/>
    <w:uiPriority w:val="99"/>
    <w:semiHidden/>
    <w:unhideWhenUsed/>
    <w:rsid w:val="00080D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js@ecowas.int" TargetMode="External"/><Relationship Id="rId3" Type="http://schemas.openxmlformats.org/officeDocument/2006/relationships/settings" Target="settings.xml"/><Relationship Id="rId7" Type="http://schemas.openxmlformats.org/officeDocument/2006/relationships/hyperlink" Target="mailto:country.coordinator@cdjscedeao.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2193</Words>
  <Characters>12372</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ELAEBI BOWMANERE</dc:creator>
  <cp:keywords/>
  <dc:description/>
  <cp:lastModifiedBy>Francis Chuks NJOAGUANI</cp:lastModifiedBy>
  <cp:revision>17</cp:revision>
  <dcterms:created xsi:type="dcterms:W3CDTF">2026-07-07T02:41:00Z</dcterms:created>
  <dcterms:modified xsi:type="dcterms:W3CDTF">2026-07-09T15:05:00Z</dcterms:modified>
</cp:coreProperties>
</file>